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67FF" w14:textId="77777777" w:rsidR="00C12DA3" w:rsidRDefault="00000000" w:rsidP="00031A63">
      <w:pPr>
        <w:spacing w:after="150"/>
        <w:jc w:val="right"/>
      </w:pPr>
      <w:r>
        <w:rPr>
          <w:rFonts w:ascii="Arial"/>
          <w:color w:val="000000"/>
        </w:rPr>
        <w:t>﻿</w:t>
      </w:r>
      <w:r>
        <w:rPr>
          <w:rFonts w:ascii="Arial"/>
          <w:color w:val="000000"/>
        </w:rPr>
        <w:t xml:space="preserve"> </w:t>
      </w:r>
      <w:proofErr w:type="spellStart"/>
      <w:r>
        <w:rPr>
          <w:color w:val="000000"/>
        </w:rPr>
        <w:t>Преузето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hyperlink r:id="rId4">
        <w:r>
          <w:rPr>
            <w:rStyle w:val="Hyperlink"/>
            <w:color w:val="337AB7"/>
          </w:rPr>
          <w:t>www.pravno-informacioni-sistem.rs</w:t>
        </w:r>
      </w:hyperlink>
    </w:p>
    <w:p w14:paraId="661B8F08" w14:textId="77777777" w:rsidR="00C12DA3" w:rsidRDefault="00000000" w:rsidP="00031A63">
      <w:pPr>
        <w:spacing w:after="150"/>
        <w:jc w:val="right"/>
      </w:pPr>
      <w:proofErr w:type="spellStart"/>
      <w:r>
        <w:rPr>
          <w:b/>
          <w:color w:val="000000"/>
        </w:rPr>
        <w:t>Редакцијски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пречишћен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текст</w:t>
      </w:r>
      <w:proofErr w:type="spellEnd"/>
    </w:p>
    <w:p w14:paraId="4A4B073D" w14:textId="77777777" w:rsidR="00C12DA3" w:rsidRDefault="00000000" w:rsidP="00031A63">
      <w:pPr>
        <w:spacing w:after="150"/>
        <w:jc w:val="both"/>
      </w:pPr>
      <w:r>
        <w:rPr>
          <w:b/>
          <w:color w:val="000000"/>
        </w:rPr>
        <w:t> </w:t>
      </w:r>
    </w:p>
    <w:p w14:paraId="3B618720" w14:textId="77777777" w:rsidR="00C12DA3" w:rsidRDefault="00000000" w:rsidP="00031A63">
      <w:pPr>
        <w:spacing w:after="150"/>
        <w:jc w:val="both"/>
      </w:pPr>
      <w:r>
        <w:rPr>
          <w:color w:val="000000"/>
        </w:rPr>
        <w:t> </w:t>
      </w:r>
    </w:p>
    <w:p w14:paraId="2789B9E8" w14:textId="77777777" w:rsidR="00C12DA3" w:rsidRDefault="00000000" w:rsidP="00031A63">
      <w:pPr>
        <w:spacing w:after="150"/>
        <w:jc w:val="center"/>
      </w:pP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39. </w:t>
      </w:r>
      <w:proofErr w:type="spellStart"/>
      <w:r>
        <w:rPr>
          <w:color w:val="000000"/>
        </w:rPr>
        <w:t>став</w:t>
      </w:r>
      <w:proofErr w:type="spellEnd"/>
      <w:r>
        <w:rPr>
          <w:color w:val="000000"/>
        </w:rPr>
        <w:t xml:space="preserve"> 3,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40. </w:t>
      </w:r>
      <w:proofErr w:type="spellStart"/>
      <w:r>
        <w:rPr>
          <w:color w:val="000000"/>
        </w:rPr>
        <w:t>став</w:t>
      </w:r>
      <w:proofErr w:type="spellEnd"/>
      <w:r>
        <w:rPr>
          <w:color w:val="000000"/>
        </w:rPr>
        <w:t xml:space="preserve"> 6. и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42. </w:t>
      </w:r>
      <w:proofErr w:type="spellStart"/>
      <w:r>
        <w:rPr>
          <w:color w:val="000000"/>
        </w:rPr>
        <w:t>став</w:t>
      </w:r>
      <w:proofErr w:type="spellEnd"/>
      <w:r>
        <w:rPr>
          <w:color w:val="000000"/>
        </w:rPr>
        <w:t xml:space="preserve"> 2. </w:t>
      </w:r>
      <w:proofErr w:type="spellStart"/>
      <w:r>
        <w:rPr>
          <w:color w:val="000000"/>
        </w:rPr>
        <w:t>Закона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хемикалијама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</w:t>
      </w:r>
      <w:proofErr w:type="spellEnd"/>
      <w:r>
        <w:rPr>
          <w:color w:val="000000"/>
        </w:rPr>
        <w:t>. 36/09, 88/10, 92/11, 93/12 и 25/15),</w:t>
      </w:r>
    </w:p>
    <w:p w14:paraId="69ADC69B" w14:textId="77777777" w:rsidR="00C12DA3" w:rsidRDefault="00000000" w:rsidP="00031A63">
      <w:pPr>
        <w:spacing w:after="150"/>
        <w:jc w:val="center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пољопривреде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заштите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животне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доноси</w:t>
      </w:r>
      <w:proofErr w:type="spellEnd"/>
    </w:p>
    <w:p w14:paraId="4AA91388" w14:textId="77777777" w:rsidR="00C12DA3" w:rsidRDefault="00000000" w:rsidP="00031A63">
      <w:pPr>
        <w:spacing w:after="225"/>
        <w:jc w:val="center"/>
      </w:pPr>
      <w:r>
        <w:rPr>
          <w:b/>
          <w:color w:val="000000"/>
        </w:rPr>
        <w:t>ПРАВИЛНИК</w:t>
      </w:r>
    </w:p>
    <w:p w14:paraId="535F1F79" w14:textId="77777777" w:rsidR="00C12DA3" w:rsidRDefault="00000000" w:rsidP="00031A63">
      <w:pPr>
        <w:spacing w:after="150"/>
        <w:jc w:val="center"/>
      </w:pPr>
      <w:r>
        <w:rPr>
          <w:b/>
          <w:color w:val="000000"/>
        </w:rPr>
        <w:t xml:space="preserve">о </w:t>
      </w:r>
      <w:proofErr w:type="spellStart"/>
      <w:r>
        <w:rPr>
          <w:b/>
          <w:color w:val="000000"/>
        </w:rPr>
        <w:t>Регистру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хемикалија</w:t>
      </w:r>
      <w:proofErr w:type="spellEnd"/>
    </w:p>
    <w:p w14:paraId="03474159" w14:textId="77777777" w:rsidR="00C12DA3" w:rsidRDefault="00000000" w:rsidP="00031A63">
      <w:pPr>
        <w:spacing w:after="150"/>
        <w:jc w:val="center"/>
      </w:pPr>
      <w:r>
        <w:rPr>
          <w:color w:val="000000"/>
        </w:rPr>
        <w:t>"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РС", </w:t>
      </w:r>
      <w:proofErr w:type="spellStart"/>
      <w:r>
        <w:rPr>
          <w:color w:val="000000"/>
        </w:rPr>
        <w:t>бр</w:t>
      </w:r>
      <w:proofErr w:type="spellEnd"/>
      <w:r>
        <w:rPr>
          <w:color w:val="000000"/>
        </w:rPr>
        <w:t xml:space="preserve">. 16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26. </w:t>
      </w:r>
      <w:proofErr w:type="spellStart"/>
      <w:r>
        <w:rPr>
          <w:color w:val="000000"/>
        </w:rPr>
        <w:t>фебруара</w:t>
      </w:r>
      <w:proofErr w:type="spellEnd"/>
      <w:r>
        <w:rPr>
          <w:color w:val="000000"/>
        </w:rPr>
        <w:t xml:space="preserve"> 2016, 6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27. </w:t>
      </w:r>
      <w:proofErr w:type="spellStart"/>
      <w:r>
        <w:rPr>
          <w:color w:val="000000"/>
        </w:rPr>
        <w:t>јануара</w:t>
      </w:r>
      <w:proofErr w:type="spellEnd"/>
      <w:r>
        <w:rPr>
          <w:color w:val="000000"/>
        </w:rPr>
        <w:t xml:space="preserve"> 2017, 117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27. </w:t>
      </w:r>
      <w:proofErr w:type="spellStart"/>
      <w:r>
        <w:rPr>
          <w:color w:val="000000"/>
        </w:rPr>
        <w:t>децембра</w:t>
      </w:r>
      <w:proofErr w:type="spellEnd"/>
      <w:r>
        <w:rPr>
          <w:color w:val="000000"/>
        </w:rPr>
        <w:t xml:space="preserve"> 2017, 44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8. </w:t>
      </w:r>
      <w:proofErr w:type="spellStart"/>
      <w:r>
        <w:rPr>
          <w:color w:val="000000"/>
        </w:rPr>
        <w:t>јуна</w:t>
      </w:r>
      <w:proofErr w:type="spellEnd"/>
      <w:r>
        <w:rPr>
          <w:color w:val="000000"/>
        </w:rPr>
        <w:t xml:space="preserve"> 2018 - </w:t>
      </w:r>
      <w:proofErr w:type="spellStart"/>
      <w:r>
        <w:rPr>
          <w:color w:val="000000"/>
        </w:rPr>
        <w:t>др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закон</w:t>
      </w:r>
      <w:proofErr w:type="spellEnd"/>
      <w:r>
        <w:rPr>
          <w:color w:val="000000"/>
        </w:rPr>
        <w:t xml:space="preserve">, 7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6. </w:t>
      </w:r>
      <w:proofErr w:type="spellStart"/>
      <w:r>
        <w:rPr>
          <w:color w:val="000000"/>
        </w:rPr>
        <w:t>фебруара</w:t>
      </w:r>
      <w:proofErr w:type="spellEnd"/>
      <w:r>
        <w:rPr>
          <w:color w:val="000000"/>
        </w:rPr>
        <w:t xml:space="preserve"> 2019, 93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26. </w:t>
      </w:r>
      <w:proofErr w:type="spellStart"/>
      <w:r>
        <w:rPr>
          <w:color w:val="000000"/>
        </w:rPr>
        <w:t>децембра</w:t>
      </w:r>
      <w:proofErr w:type="spellEnd"/>
      <w:r>
        <w:rPr>
          <w:color w:val="000000"/>
        </w:rPr>
        <w:t xml:space="preserve"> 2019, 6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29. </w:t>
      </w:r>
      <w:proofErr w:type="spellStart"/>
      <w:r>
        <w:rPr>
          <w:color w:val="000000"/>
        </w:rPr>
        <w:t>јануара</w:t>
      </w:r>
      <w:proofErr w:type="spellEnd"/>
      <w:r>
        <w:rPr>
          <w:color w:val="000000"/>
        </w:rPr>
        <w:t xml:space="preserve"> 2021, 126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23. </w:t>
      </w:r>
      <w:proofErr w:type="spellStart"/>
      <w:r>
        <w:rPr>
          <w:color w:val="000000"/>
        </w:rPr>
        <w:t>децембра</w:t>
      </w:r>
      <w:proofErr w:type="spellEnd"/>
      <w:r>
        <w:rPr>
          <w:color w:val="000000"/>
        </w:rPr>
        <w:t xml:space="preserve"> 2021, 20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10. </w:t>
      </w:r>
      <w:proofErr w:type="spellStart"/>
      <w:r>
        <w:rPr>
          <w:color w:val="000000"/>
        </w:rPr>
        <w:t>марта</w:t>
      </w:r>
      <w:proofErr w:type="spellEnd"/>
      <w:r>
        <w:rPr>
          <w:color w:val="000000"/>
        </w:rPr>
        <w:t xml:space="preserve"> 2023.</w:t>
      </w:r>
    </w:p>
    <w:p w14:paraId="5FA2A562" w14:textId="77777777" w:rsidR="00C12DA3" w:rsidRDefault="00000000" w:rsidP="00031A63">
      <w:pPr>
        <w:spacing w:after="120"/>
        <w:jc w:val="center"/>
      </w:pPr>
      <w:r>
        <w:rPr>
          <w:color w:val="000000"/>
        </w:rPr>
        <w:t>I. УВОДНЕ ОДРЕДБЕ</w:t>
      </w:r>
    </w:p>
    <w:p w14:paraId="7DAF8754" w14:textId="77777777" w:rsidR="00C12DA3" w:rsidRDefault="00000000" w:rsidP="00031A63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1.</w:t>
      </w:r>
    </w:p>
    <w:p w14:paraId="51E7937B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(у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доња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граница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количине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својстава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начина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ближе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досијеа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хемикалији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свакој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воде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Регистру</w:t>
      </w:r>
      <w:proofErr w:type="spellEnd"/>
      <w:r>
        <w:rPr>
          <w:color w:val="000000"/>
        </w:rPr>
        <w:t>.</w:t>
      </w:r>
    </w:p>
    <w:p w14:paraId="3C11BA2A" w14:textId="77777777" w:rsidR="00C12DA3" w:rsidRDefault="00000000" w:rsidP="00031A63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2.</w:t>
      </w:r>
    </w:p>
    <w:p w14:paraId="0F1FA6FE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Поједини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изрази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употребљени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овом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значење</w:t>
      </w:r>
      <w:proofErr w:type="spellEnd"/>
      <w:r>
        <w:rPr>
          <w:color w:val="000000"/>
        </w:rPr>
        <w:t>:</w:t>
      </w:r>
    </w:p>
    <w:p w14:paraId="4C56078F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вишекомпонентне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појединачно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одвојено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упакованих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заједничком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паковању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мешају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одређеном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свака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појединачно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користи</w:t>
      </w:r>
      <w:proofErr w:type="spellEnd"/>
      <w:r>
        <w:rPr>
          <w:color w:val="000000"/>
        </w:rPr>
        <w:t>;</w:t>
      </w:r>
      <w:proofErr w:type="gramEnd"/>
    </w:p>
    <w:p w14:paraId="1B6CD603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2) REACH </w:t>
      </w:r>
      <w:proofErr w:type="spellStart"/>
      <w:r>
        <w:rPr>
          <w:color w:val="000000"/>
        </w:rPr>
        <w:t>регистарски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добија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регистрације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стране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Европске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агенције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(ECHA).</w:t>
      </w:r>
    </w:p>
    <w:p w14:paraId="395AFB7F" w14:textId="77777777" w:rsidR="00C12DA3" w:rsidRDefault="00000000" w:rsidP="00031A63">
      <w:pPr>
        <w:spacing w:after="120"/>
        <w:jc w:val="center"/>
      </w:pPr>
      <w:r>
        <w:rPr>
          <w:color w:val="000000"/>
        </w:rPr>
        <w:t>II. ХЕМИКАЛИЈЕ КОЈЕ СЕ НЕ УПИСУЈУ У РЕГИСТАР</w:t>
      </w:r>
    </w:p>
    <w:p w14:paraId="726EF8C5" w14:textId="77777777" w:rsidR="00C12DA3" w:rsidRDefault="00000000" w:rsidP="00031A63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3.</w:t>
      </w:r>
    </w:p>
    <w:p w14:paraId="264AA244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сврстати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царинских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тарифних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датих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Списку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царинских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тарифних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.</w:t>
      </w:r>
    </w:p>
    <w:p w14:paraId="183FD88E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Списак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царинских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тарифних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Прилогу</w:t>
      </w:r>
      <w:proofErr w:type="spellEnd"/>
      <w:r>
        <w:rPr>
          <w:color w:val="000000"/>
        </w:rPr>
        <w:t xml:space="preserve"> 1,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одштампан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део</w:t>
      </w:r>
      <w:proofErr w:type="spellEnd"/>
      <w:r>
        <w:rPr>
          <w:color w:val="000000"/>
        </w:rPr>
        <w:t>.</w:t>
      </w:r>
    </w:p>
    <w:p w14:paraId="64638EDC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lastRenderedPageBreak/>
        <w:t>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произведена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увезена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количини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мањој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100 kg </w:t>
      </w:r>
      <w:proofErr w:type="spellStart"/>
      <w:r>
        <w:rPr>
          <w:color w:val="000000"/>
        </w:rPr>
        <w:t>годишње</w:t>
      </w:r>
      <w:proofErr w:type="spellEnd"/>
      <w:r>
        <w:rPr>
          <w:color w:val="000000"/>
        </w:rPr>
        <w:t>.</w:t>
      </w:r>
    </w:p>
    <w:p w14:paraId="5A6C6E81" w14:textId="77777777" w:rsidR="00C12DA3" w:rsidRDefault="00000000" w:rsidP="004F152A">
      <w:pPr>
        <w:spacing w:after="120"/>
        <w:jc w:val="center"/>
      </w:pPr>
      <w:r>
        <w:rPr>
          <w:color w:val="000000"/>
        </w:rPr>
        <w:t>III. ДОСИЈЕ О ХЕМИКАЛИЈИ</w:t>
      </w:r>
    </w:p>
    <w:p w14:paraId="0CD829E0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4.</w:t>
      </w:r>
    </w:p>
    <w:p w14:paraId="5BCB3623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хемикалији</w:t>
      </w:r>
      <w:proofErr w:type="spellEnd"/>
      <w:r>
        <w:rPr>
          <w:color w:val="000000"/>
        </w:rPr>
        <w:t xml:space="preserve"> (у </w:t>
      </w:r>
      <w:proofErr w:type="spellStart"/>
      <w:r>
        <w:rPr>
          <w:color w:val="000000"/>
        </w:rPr>
        <w:t>даљем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тексту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>:</w:t>
      </w:r>
    </w:p>
    <w:p w14:paraId="1DE8CCA9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опште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proofErr w:type="gramStart"/>
      <w:r>
        <w:rPr>
          <w:color w:val="000000"/>
        </w:rPr>
        <w:t>хемикалији</w:t>
      </w:r>
      <w:proofErr w:type="spellEnd"/>
      <w:r>
        <w:rPr>
          <w:color w:val="000000"/>
        </w:rPr>
        <w:t>;</w:t>
      </w:r>
      <w:proofErr w:type="gramEnd"/>
    </w:p>
    <w:p w14:paraId="0700311C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порекло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хемикалије</w:t>
      </w:r>
      <w:proofErr w:type="spellEnd"/>
      <w:r>
        <w:rPr>
          <w:color w:val="000000"/>
        </w:rPr>
        <w:t>;</w:t>
      </w:r>
      <w:proofErr w:type="gramEnd"/>
    </w:p>
    <w:p w14:paraId="2D68BE1D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хемикалије</w:t>
      </w:r>
      <w:proofErr w:type="spellEnd"/>
      <w:r>
        <w:rPr>
          <w:color w:val="000000"/>
        </w:rPr>
        <w:t>;</w:t>
      </w:r>
      <w:proofErr w:type="gramEnd"/>
    </w:p>
    <w:p w14:paraId="26522831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хемикалије</w:t>
      </w:r>
      <w:proofErr w:type="spellEnd"/>
      <w:r>
        <w:rPr>
          <w:color w:val="000000"/>
        </w:rPr>
        <w:t>;</w:t>
      </w:r>
      <w:proofErr w:type="gramEnd"/>
    </w:p>
    <w:p w14:paraId="38DCA87B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састав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хемикалије</w:t>
      </w:r>
      <w:proofErr w:type="spellEnd"/>
      <w:r>
        <w:rPr>
          <w:color w:val="000000"/>
        </w:rPr>
        <w:t>;</w:t>
      </w:r>
      <w:proofErr w:type="gramEnd"/>
    </w:p>
    <w:p w14:paraId="043857DF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6) </w:t>
      </w:r>
      <w:proofErr w:type="spellStart"/>
      <w:r>
        <w:rPr>
          <w:color w:val="000000"/>
        </w:rPr>
        <w:t>садржај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испарљивих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jедињења</w:t>
      </w:r>
      <w:proofErr w:type="spellEnd"/>
      <w:r>
        <w:rPr>
          <w:color w:val="000000"/>
        </w:rPr>
        <w:t>.</w:t>
      </w:r>
    </w:p>
    <w:p w14:paraId="008FA9AF" w14:textId="77777777" w:rsidR="00C12DA3" w:rsidRDefault="00000000" w:rsidP="004F152A">
      <w:pPr>
        <w:spacing w:after="150"/>
        <w:jc w:val="center"/>
      </w:pPr>
      <w:proofErr w:type="spellStart"/>
      <w:r>
        <w:rPr>
          <w:i/>
          <w:color w:val="000000"/>
        </w:rPr>
        <w:t>Члан</w:t>
      </w:r>
      <w:proofErr w:type="spellEnd"/>
      <w:r>
        <w:rPr>
          <w:i/>
          <w:color w:val="000000"/>
        </w:rPr>
        <w:t xml:space="preserve"> 5.</w:t>
      </w:r>
    </w:p>
    <w:p w14:paraId="226D3D5F" w14:textId="77777777" w:rsidR="00C12DA3" w:rsidRDefault="00000000" w:rsidP="00031A63">
      <w:pPr>
        <w:spacing w:after="150"/>
        <w:jc w:val="both"/>
      </w:pPr>
      <w:proofErr w:type="spellStart"/>
      <w:r>
        <w:rPr>
          <w:i/>
          <w:color w:val="000000"/>
        </w:rPr>
        <w:t>Брисан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је</w:t>
      </w:r>
      <w:proofErr w:type="spellEnd"/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види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члан</w:t>
      </w:r>
      <w:proofErr w:type="spellEnd"/>
      <w:r>
        <w:rPr>
          <w:i/>
          <w:color w:val="000000"/>
        </w:rPr>
        <w:t xml:space="preserve"> 1.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- 7/2019-50)</w:t>
      </w:r>
    </w:p>
    <w:p w14:paraId="53D83217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6.</w:t>
      </w:r>
    </w:p>
    <w:p w14:paraId="280673C3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хемикалији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уписана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следеће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>:</w:t>
      </w:r>
    </w:p>
    <w:p w14:paraId="1A93C214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опште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proofErr w:type="gramStart"/>
      <w:r>
        <w:rPr>
          <w:color w:val="000000"/>
        </w:rPr>
        <w:t>хемикалији</w:t>
      </w:r>
      <w:proofErr w:type="spellEnd"/>
      <w:r>
        <w:rPr>
          <w:color w:val="000000"/>
        </w:rPr>
        <w:t>;</w:t>
      </w:r>
      <w:proofErr w:type="gramEnd"/>
    </w:p>
    <w:p w14:paraId="3189429F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порекло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>.</w:t>
      </w:r>
    </w:p>
    <w:p w14:paraId="79CDA0EE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7.</w:t>
      </w:r>
    </w:p>
    <w:p w14:paraId="60A3BC20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Општи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хемикалији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регистарски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трговачко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групи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царинску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тарифну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количину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којој</w:t>
      </w:r>
      <w:proofErr w:type="spellEnd"/>
      <w:r>
        <w:rPr>
          <w:color w:val="000000"/>
        </w:rPr>
        <w:t xml:space="preserve"> је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годишњем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нивоу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податак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години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>.</w:t>
      </w:r>
    </w:p>
    <w:p w14:paraId="04750699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8.</w:t>
      </w:r>
    </w:p>
    <w:p w14:paraId="188ACF6F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пореклу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информацију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томе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произведена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Републици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Србији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увезена</w:t>
      </w:r>
      <w:proofErr w:type="spellEnd"/>
      <w:r>
        <w:rPr>
          <w:color w:val="000000"/>
        </w:rPr>
        <w:t>.</w:t>
      </w:r>
    </w:p>
    <w:p w14:paraId="2044A37A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произведена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Републици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Србији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количини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стављена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количини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извезена</w:t>
      </w:r>
      <w:proofErr w:type="spellEnd"/>
      <w:r>
        <w:rPr>
          <w:color w:val="000000"/>
        </w:rPr>
        <w:t>.</w:t>
      </w:r>
    </w:p>
    <w:p w14:paraId="0440441C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увезена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земљу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произвођача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трговачко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земљи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порекла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разлозима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увоза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сопствене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потребе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стављање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>).</w:t>
      </w:r>
    </w:p>
    <w:p w14:paraId="43464EEC" w14:textId="77777777" w:rsidR="004F152A" w:rsidRDefault="004F152A" w:rsidP="00031A63">
      <w:pPr>
        <w:spacing w:after="120"/>
        <w:jc w:val="both"/>
        <w:rPr>
          <w:color w:val="000000"/>
        </w:rPr>
      </w:pPr>
    </w:p>
    <w:p w14:paraId="0DA028D7" w14:textId="77777777" w:rsidR="004F152A" w:rsidRDefault="004F152A" w:rsidP="00031A63">
      <w:pPr>
        <w:spacing w:after="120"/>
        <w:jc w:val="both"/>
        <w:rPr>
          <w:color w:val="000000"/>
        </w:rPr>
      </w:pPr>
    </w:p>
    <w:p w14:paraId="6D087386" w14:textId="77777777" w:rsidR="004F152A" w:rsidRDefault="004F152A" w:rsidP="00031A63">
      <w:pPr>
        <w:spacing w:after="120"/>
        <w:jc w:val="both"/>
        <w:rPr>
          <w:color w:val="000000"/>
        </w:rPr>
      </w:pPr>
    </w:p>
    <w:p w14:paraId="30818FE9" w14:textId="544B6FAF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9.</w:t>
      </w:r>
    </w:p>
    <w:p w14:paraId="757A97C9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начину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шифру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делатности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сектор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индустрије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>.</w:t>
      </w:r>
    </w:p>
    <w:p w14:paraId="7B1DF86C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категорији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шифре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латиничког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слова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петоцифреног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броја</w:t>
      </w:r>
      <w:proofErr w:type="spellEnd"/>
      <w:r>
        <w:rPr>
          <w:color w:val="000000"/>
        </w:rPr>
        <w:t>.</w:t>
      </w:r>
    </w:p>
    <w:p w14:paraId="47D0318F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Списак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шифара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Прилогу</w:t>
      </w:r>
      <w:proofErr w:type="spellEnd"/>
      <w:r>
        <w:rPr>
          <w:color w:val="000000"/>
        </w:rPr>
        <w:t xml:space="preserve"> 2,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одштампан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део</w:t>
      </w:r>
      <w:proofErr w:type="spellEnd"/>
      <w:r>
        <w:rPr>
          <w:color w:val="000000"/>
        </w:rPr>
        <w:t>.</w:t>
      </w:r>
    </w:p>
    <w:p w14:paraId="190A0B33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Списак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шифара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3.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инструкцију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одређивање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шифре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>:</w:t>
      </w:r>
    </w:p>
    <w:p w14:paraId="315C6B9C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боје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лакове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зависно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лака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функције</w:t>
      </w:r>
      <w:proofErr w:type="spellEnd"/>
      <w:r>
        <w:rPr>
          <w:color w:val="000000"/>
        </w:rPr>
        <w:t xml:space="preserve"> и </w:t>
      </w:r>
      <w:proofErr w:type="spellStart"/>
      <w:proofErr w:type="gramStart"/>
      <w:r>
        <w:rPr>
          <w:color w:val="000000"/>
        </w:rPr>
        <w:t>употребе</w:t>
      </w:r>
      <w:proofErr w:type="spellEnd"/>
      <w:r>
        <w:rPr>
          <w:color w:val="000000"/>
        </w:rPr>
        <w:t>;</w:t>
      </w:r>
      <w:proofErr w:type="gramEnd"/>
    </w:p>
    <w:p w14:paraId="41990F79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штампарске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зависно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штампарске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врсте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штампе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врсте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материјала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штампа</w:t>
      </w:r>
      <w:proofErr w:type="spellEnd"/>
      <w:r>
        <w:rPr>
          <w:color w:val="000000"/>
        </w:rPr>
        <w:t>;</w:t>
      </w:r>
      <w:proofErr w:type="gramEnd"/>
    </w:p>
    <w:p w14:paraId="27F35998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лепкове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зависно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лепка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примене</w:t>
      </w:r>
      <w:proofErr w:type="spellEnd"/>
      <w:r>
        <w:rPr>
          <w:color w:val="000000"/>
        </w:rPr>
        <w:t>.</w:t>
      </w:r>
    </w:p>
    <w:p w14:paraId="3DC0DE62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сектору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индустрије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којима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шифре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делатности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делатности</w:t>
      </w:r>
      <w:proofErr w:type="spellEnd"/>
      <w:r>
        <w:rPr>
          <w:color w:val="000000"/>
        </w:rPr>
        <w:t>.</w:t>
      </w:r>
    </w:p>
    <w:p w14:paraId="2B2017FD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сврстати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царинске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тарифне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почињу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28 и 29,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расподели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количине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изражено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процентима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годишњем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нивоу</w:t>
      </w:r>
      <w:proofErr w:type="spellEnd"/>
      <w:r>
        <w:rPr>
          <w:color w:val="000000"/>
        </w:rPr>
        <w:t>.</w:t>
      </w:r>
    </w:p>
    <w:p w14:paraId="09451C35" w14:textId="77777777" w:rsidR="00C12DA3" w:rsidRDefault="00000000" w:rsidP="004F152A">
      <w:pPr>
        <w:spacing w:after="150"/>
        <w:jc w:val="center"/>
      </w:pPr>
      <w:proofErr w:type="spellStart"/>
      <w:r>
        <w:rPr>
          <w:b/>
          <w:color w:val="000000"/>
        </w:rPr>
        <w:t>Члан</w:t>
      </w:r>
      <w:proofErr w:type="spellEnd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10.</w:t>
      </w:r>
      <w:r>
        <w:rPr>
          <w:rFonts w:ascii="Calibri"/>
          <w:b/>
          <w:color w:val="000000"/>
          <w:vertAlign w:val="superscript"/>
        </w:rPr>
        <w:t>*</w:t>
      </w:r>
      <w:proofErr w:type="gramEnd"/>
    </w:p>
    <w:p w14:paraId="3B57C1D2" w14:textId="77777777" w:rsidR="00C12DA3" w:rsidRDefault="00000000" w:rsidP="00031A63">
      <w:pPr>
        <w:spacing w:after="150"/>
        <w:jc w:val="both"/>
      </w:pPr>
      <w:proofErr w:type="spellStart"/>
      <w:r>
        <w:rPr>
          <w:b/>
          <w:color w:val="000000"/>
        </w:rPr>
        <w:t>Подаци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обележавању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хемикалије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садрже</w:t>
      </w:r>
      <w:proofErr w:type="spellEnd"/>
      <w:r>
        <w:rPr>
          <w:b/>
          <w:color w:val="000000"/>
        </w:rPr>
        <w:t xml:space="preserve">: </w:t>
      </w:r>
      <w:proofErr w:type="spellStart"/>
      <w:r>
        <w:rPr>
          <w:b/>
          <w:color w:val="000000"/>
        </w:rPr>
        <w:t>ознаку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пиктограм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опасности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реч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упозорења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ознаку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обавештење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опасности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као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ознаку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додатно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обавештење</w:t>
      </w:r>
      <w:proofErr w:type="spellEnd"/>
      <w:r>
        <w:rPr>
          <w:b/>
          <w:color w:val="000000"/>
        </w:rPr>
        <w:t xml:space="preserve"> о </w:t>
      </w:r>
      <w:proofErr w:type="gramStart"/>
      <w:r>
        <w:rPr>
          <w:b/>
          <w:color w:val="000000"/>
        </w:rPr>
        <w:t>опасности.</w:t>
      </w:r>
      <w:r>
        <w:rPr>
          <w:rFonts w:ascii="Calibri"/>
          <w:b/>
          <w:color w:val="000000"/>
          <w:vertAlign w:val="superscript"/>
        </w:rPr>
        <w:t>*</w:t>
      </w:r>
      <w:proofErr w:type="gramEnd"/>
    </w:p>
    <w:p w14:paraId="30B36158" w14:textId="77777777" w:rsidR="00C12DA3" w:rsidRDefault="00000000" w:rsidP="00031A63">
      <w:pPr>
        <w:spacing w:after="150"/>
        <w:jc w:val="both"/>
      </w:pPr>
      <w:r>
        <w:rPr>
          <w:color w:val="000000"/>
        </w:rPr>
        <w:t>*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7/2019</w:t>
      </w:r>
    </w:p>
    <w:p w14:paraId="6CAA2E74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11.</w:t>
      </w:r>
    </w:p>
    <w:p w14:paraId="57C50EE7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саставу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>:</w:t>
      </w:r>
    </w:p>
    <w:p w14:paraId="3DD98A03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1) CAS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, EC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и REACH </w:t>
      </w:r>
      <w:proofErr w:type="spellStart"/>
      <w:r>
        <w:rPr>
          <w:color w:val="000000"/>
        </w:rPr>
        <w:t>регистарски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додељени</w:t>
      </w:r>
      <w:proofErr w:type="spellEnd"/>
      <w:r>
        <w:rPr>
          <w:color w:val="000000"/>
        </w:rPr>
        <w:t>;</w:t>
      </w:r>
      <w:proofErr w:type="gramEnd"/>
    </w:p>
    <w:p w14:paraId="5D90639D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смешу</w:t>
      </w:r>
      <w:proofErr w:type="spellEnd"/>
      <w:r>
        <w:rPr>
          <w:color w:val="000000"/>
        </w:rPr>
        <w:t>;</w:t>
      </w:r>
      <w:proofErr w:type="gramEnd"/>
    </w:p>
    <w:p w14:paraId="074A65AA" w14:textId="77777777" w:rsidR="00C12DA3" w:rsidRDefault="00000000" w:rsidP="00031A63">
      <w:pPr>
        <w:spacing w:after="150"/>
        <w:jc w:val="both"/>
      </w:pPr>
      <w:r>
        <w:rPr>
          <w:b/>
          <w:color w:val="000000"/>
        </w:rPr>
        <w:t xml:space="preserve">3)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састојак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класификован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као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опасан</w:t>
      </w:r>
      <w:proofErr w:type="spellEnd"/>
      <w:r>
        <w:rPr>
          <w:b/>
          <w:color w:val="000000"/>
        </w:rPr>
        <w:t xml:space="preserve"> – </w:t>
      </w:r>
      <w:proofErr w:type="spellStart"/>
      <w:r>
        <w:rPr>
          <w:b/>
          <w:color w:val="000000"/>
        </w:rPr>
        <w:t>податке</w:t>
      </w:r>
      <w:proofErr w:type="spellEnd"/>
      <w:r>
        <w:rPr>
          <w:b/>
          <w:color w:val="000000"/>
        </w:rPr>
        <w:t xml:space="preserve"> о </w:t>
      </w:r>
      <w:proofErr w:type="spellStart"/>
      <w:r>
        <w:rPr>
          <w:b/>
          <w:color w:val="000000"/>
        </w:rPr>
        <w:t>класификацији</w:t>
      </w:r>
      <w:proofErr w:type="spellEnd"/>
      <w:r>
        <w:rPr>
          <w:b/>
          <w:color w:val="000000"/>
        </w:rPr>
        <w:t xml:space="preserve">: </w:t>
      </w:r>
      <w:proofErr w:type="spellStart"/>
      <w:r>
        <w:rPr>
          <w:b/>
          <w:color w:val="000000"/>
        </w:rPr>
        <w:t>класу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категорију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опасности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као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ознаку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обавештење</w:t>
      </w:r>
      <w:proofErr w:type="spellEnd"/>
      <w:r>
        <w:rPr>
          <w:b/>
          <w:color w:val="000000"/>
        </w:rPr>
        <w:t xml:space="preserve"> о </w:t>
      </w:r>
      <w:proofErr w:type="spellStart"/>
      <w:proofErr w:type="gramStart"/>
      <w:r>
        <w:rPr>
          <w:b/>
          <w:color w:val="000000"/>
        </w:rPr>
        <w:t>опасности</w:t>
      </w:r>
      <w:proofErr w:type="spellEnd"/>
      <w:r>
        <w:rPr>
          <w:b/>
          <w:color w:val="000000"/>
        </w:rPr>
        <w:t>;</w:t>
      </w:r>
      <w:r>
        <w:rPr>
          <w:rFonts w:ascii="Calibri"/>
          <w:b/>
          <w:color w:val="000000"/>
          <w:vertAlign w:val="superscript"/>
        </w:rPr>
        <w:t>*</w:t>
      </w:r>
      <w:proofErr w:type="gramEnd"/>
    </w:p>
    <w:p w14:paraId="4C2AE640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изражен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процентима</w:t>
      </w:r>
      <w:proofErr w:type="spellEnd"/>
      <w:r>
        <w:rPr>
          <w:color w:val="000000"/>
        </w:rPr>
        <w:t>.</w:t>
      </w:r>
    </w:p>
    <w:p w14:paraId="24D007A2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lastRenderedPageBreak/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саставу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нечистоћама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саставу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хемикалијама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улазе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састав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>.</w:t>
      </w:r>
    </w:p>
    <w:p w14:paraId="5BC19848" w14:textId="77777777" w:rsidR="00C12DA3" w:rsidRDefault="00000000" w:rsidP="00031A63">
      <w:pPr>
        <w:spacing w:after="150"/>
        <w:jc w:val="both"/>
      </w:pPr>
      <w:r>
        <w:rPr>
          <w:color w:val="000000"/>
        </w:rPr>
        <w:t>*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7/2019</w:t>
      </w:r>
    </w:p>
    <w:p w14:paraId="2CFBF878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12.</w:t>
      </w:r>
    </w:p>
    <w:p w14:paraId="5977E62A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11. </w:t>
      </w:r>
      <w:proofErr w:type="spellStart"/>
      <w:r>
        <w:rPr>
          <w:color w:val="000000"/>
        </w:rPr>
        <w:t>став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нечистоћу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садржану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садржану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смеши</w:t>
      </w:r>
      <w:proofErr w:type="spellEnd"/>
      <w:r>
        <w:rPr>
          <w:color w:val="000000"/>
        </w:rPr>
        <w:t>.</w:t>
      </w:r>
    </w:p>
    <w:p w14:paraId="67C5B98A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Податак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масеном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тачна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хемикалији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0%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1%, а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1%.</w:t>
      </w:r>
    </w:p>
    <w:p w14:paraId="276BCCA2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хемикалији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варира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зависности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сировина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полазних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производњу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опсег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удела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максимална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вредност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удела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израженог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процентима</w:t>
      </w:r>
      <w:proofErr w:type="spellEnd"/>
      <w:r>
        <w:rPr>
          <w:color w:val="000000"/>
        </w:rPr>
        <w:t>.</w:t>
      </w:r>
    </w:p>
    <w:p w14:paraId="6D963319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13.</w:t>
      </w:r>
    </w:p>
    <w:p w14:paraId="36333487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Изузетно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</w:t>
      </w:r>
      <w:proofErr w:type="spellEnd"/>
      <w:r>
        <w:rPr>
          <w:color w:val="000000"/>
        </w:rPr>
        <w:t xml:space="preserve">. 11. и 12.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саставу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најмање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>:</w:t>
      </w:r>
    </w:p>
    <w:p w14:paraId="6572EEFD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опасан</w:t>
      </w:r>
      <w:proofErr w:type="spellEnd"/>
      <w:r>
        <w:rPr>
          <w:color w:val="000000"/>
        </w:rPr>
        <w:t>:</w:t>
      </w:r>
    </w:p>
    <w:p w14:paraId="054758D9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(1) CAS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, EC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и REACH </w:t>
      </w:r>
      <w:proofErr w:type="spellStart"/>
      <w:r>
        <w:rPr>
          <w:color w:val="000000"/>
        </w:rPr>
        <w:t>регистарски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додељени</w:t>
      </w:r>
      <w:proofErr w:type="spellEnd"/>
      <w:r>
        <w:rPr>
          <w:color w:val="000000"/>
        </w:rPr>
        <w:t>;</w:t>
      </w:r>
      <w:proofErr w:type="gramEnd"/>
    </w:p>
    <w:p w14:paraId="1D2836C1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(2)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смешу</w:t>
      </w:r>
      <w:proofErr w:type="spellEnd"/>
      <w:r>
        <w:rPr>
          <w:color w:val="000000"/>
        </w:rPr>
        <w:t>;</w:t>
      </w:r>
      <w:proofErr w:type="gramEnd"/>
    </w:p>
    <w:p w14:paraId="2AC94D40" w14:textId="77777777" w:rsidR="00C12DA3" w:rsidRDefault="00000000" w:rsidP="00031A63">
      <w:pPr>
        <w:spacing w:after="150"/>
        <w:jc w:val="both"/>
      </w:pPr>
      <w:r>
        <w:rPr>
          <w:b/>
          <w:color w:val="000000"/>
        </w:rPr>
        <w:t xml:space="preserve">(3) </w:t>
      </w:r>
      <w:proofErr w:type="spellStart"/>
      <w:r>
        <w:rPr>
          <w:b/>
          <w:color w:val="000000"/>
        </w:rPr>
        <w:t>класификацију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пропису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којим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уређује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класификација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паковање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обележавање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оглашавање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хемикалија</w:t>
      </w:r>
      <w:proofErr w:type="spellEnd"/>
      <w:r>
        <w:rPr>
          <w:b/>
          <w:color w:val="000000"/>
        </w:rPr>
        <w:t xml:space="preserve"> и </w:t>
      </w:r>
      <w:proofErr w:type="spellStart"/>
      <w:r>
        <w:rPr>
          <w:b/>
          <w:color w:val="000000"/>
        </w:rPr>
        <w:t>одређених</w:t>
      </w:r>
      <w:proofErr w:type="spellEnd"/>
      <w:r>
        <w:rPr>
          <w:b/>
          <w:color w:val="000000"/>
        </w:rPr>
        <w:t xml:space="preserve"> </w:t>
      </w:r>
      <w:proofErr w:type="spellStart"/>
      <w:proofErr w:type="gramStart"/>
      <w:r>
        <w:rPr>
          <w:b/>
          <w:color w:val="000000"/>
        </w:rPr>
        <w:t>производа</w:t>
      </w:r>
      <w:proofErr w:type="spellEnd"/>
      <w:r>
        <w:rPr>
          <w:b/>
          <w:color w:val="000000"/>
        </w:rPr>
        <w:t>;</w:t>
      </w:r>
      <w:r>
        <w:rPr>
          <w:rFonts w:ascii="Calibri"/>
          <w:b/>
          <w:color w:val="000000"/>
          <w:vertAlign w:val="superscript"/>
        </w:rPr>
        <w:t>*</w:t>
      </w:r>
      <w:proofErr w:type="gramEnd"/>
    </w:p>
    <w:p w14:paraId="07A56081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(4)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опсег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изражен</w:t>
      </w:r>
      <w:proofErr w:type="spellEnd"/>
      <w:r>
        <w:rPr>
          <w:color w:val="000000"/>
        </w:rPr>
        <w:t xml:space="preserve"> у </w:t>
      </w:r>
      <w:proofErr w:type="spellStart"/>
      <w:proofErr w:type="gramStart"/>
      <w:r>
        <w:rPr>
          <w:color w:val="000000"/>
        </w:rPr>
        <w:t>процентима</w:t>
      </w:r>
      <w:proofErr w:type="spellEnd"/>
      <w:r>
        <w:rPr>
          <w:color w:val="000000"/>
        </w:rPr>
        <w:t>;</w:t>
      </w:r>
      <w:proofErr w:type="gramEnd"/>
    </w:p>
    <w:p w14:paraId="6E73D694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достављају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састојку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опасан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налази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количини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најмање</w:t>
      </w:r>
      <w:proofErr w:type="spellEnd"/>
      <w:r>
        <w:rPr>
          <w:color w:val="000000"/>
        </w:rPr>
        <w:t xml:space="preserve"> 1%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гасовитом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стању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најмање</w:t>
      </w:r>
      <w:proofErr w:type="spellEnd"/>
      <w:r>
        <w:rPr>
          <w:color w:val="000000"/>
        </w:rPr>
        <w:t xml:space="preserve"> 0,2%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запремине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гасовитом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стању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тачком</w:t>
      </w:r>
      <w:proofErr w:type="spellEnd"/>
      <w:r>
        <w:rPr>
          <w:color w:val="000000"/>
        </w:rPr>
        <w:t xml:space="preserve"> 1)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става</w:t>
      </w:r>
      <w:proofErr w:type="spellEnd"/>
      <w:r>
        <w:rPr>
          <w:color w:val="000000"/>
        </w:rPr>
        <w:t>;</w:t>
      </w:r>
      <w:proofErr w:type="gramEnd"/>
    </w:p>
    <w:p w14:paraId="6CFBE1ED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полимере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достављају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врсти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полимера</w:t>
      </w:r>
      <w:proofErr w:type="spellEnd"/>
      <w:r>
        <w:rPr>
          <w:color w:val="000000"/>
        </w:rPr>
        <w:t xml:space="preserve">, и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, CAS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и EC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додељени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састојку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опасан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налази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количини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најмање</w:t>
      </w:r>
      <w:proofErr w:type="spellEnd"/>
      <w:r>
        <w:rPr>
          <w:color w:val="000000"/>
        </w:rPr>
        <w:t xml:space="preserve"> 1%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полимера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тачком</w:t>
      </w:r>
      <w:proofErr w:type="spellEnd"/>
      <w:r>
        <w:rPr>
          <w:color w:val="000000"/>
        </w:rPr>
        <w:t xml:space="preserve"> 1)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>.</w:t>
      </w:r>
    </w:p>
    <w:p w14:paraId="16172C2C" w14:textId="77777777" w:rsidR="00C12DA3" w:rsidRDefault="00000000" w:rsidP="00031A63">
      <w:pPr>
        <w:spacing w:after="150"/>
        <w:jc w:val="both"/>
        <w:rPr>
          <w:color w:val="000000"/>
        </w:rPr>
      </w:pPr>
      <w:r>
        <w:rPr>
          <w:color w:val="000000"/>
        </w:rPr>
        <w:t>*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7/2019</w:t>
      </w:r>
    </w:p>
    <w:p w14:paraId="6DE11493" w14:textId="77777777" w:rsidR="004F152A" w:rsidRDefault="004F152A" w:rsidP="00031A63">
      <w:pPr>
        <w:spacing w:after="150"/>
        <w:jc w:val="both"/>
      </w:pPr>
    </w:p>
    <w:p w14:paraId="12065D31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lastRenderedPageBreak/>
        <w:t>Члан</w:t>
      </w:r>
      <w:proofErr w:type="spellEnd"/>
      <w:r>
        <w:rPr>
          <w:color w:val="000000"/>
        </w:rPr>
        <w:t xml:space="preserve"> 14.</w:t>
      </w:r>
    </w:p>
    <w:p w14:paraId="1931E60A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детергенти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11.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сурфактанту</w:t>
      </w:r>
      <w:proofErr w:type="spellEnd"/>
      <w:r>
        <w:rPr>
          <w:color w:val="000000"/>
        </w:rPr>
        <w:t xml:space="preserve">, и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земљу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произвођача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биоразградљивости</w:t>
      </w:r>
      <w:proofErr w:type="spellEnd"/>
      <w:r>
        <w:rPr>
          <w:color w:val="000000"/>
        </w:rPr>
        <w:t>.</w:t>
      </w:r>
    </w:p>
    <w:p w14:paraId="2A52BAD1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15.</w:t>
      </w:r>
    </w:p>
    <w:p w14:paraId="42D5ABB5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издато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одобрење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употребу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алтернативног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уместо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датум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одобрена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његова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употреба</w:t>
      </w:r>
      <w:proofErr w:type="spellEnd"/>
      <w:r>
        <w:rPr>
          <w:color w:val="000000"/>
        </w:rPr>
        <w:t>.</w:t>
      </w:r>
    </w:p>
    <w:p w14:paraId="1A29190C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16.</w:t>
      </w:r>
    </w:p>
    <w:p w14:paraId="35B2901E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лакови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подкатегорији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припада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садржај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испарљивих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једињења</w:t>
      </w:r>
      <w:proofErr w:type="spellEnd"/>
      <w:r>
        <w:rPr>
          <w:color w:val="000000"/>
        </w:rPr>
        <w:t>.</w:t>
      </w:r>
    </w:p>
    <w:p w14:paraId="1E4F8F90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Подкатегорија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складу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ограничења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забране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производње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стављања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.</w:t>
      </w:r>
    </w:p>
    <w:p w14:paraId="6D4357C8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17.</w:t>
      </w:r>
    </w:p>
    <w:p w14:paraId="4B8B9701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4.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изазива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забринутост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ближи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опис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смањење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ризика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предлог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начина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систематског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праћења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>.</w:t>
      </w:r>
    </w:p>
    <w:p w14:paraId="452CEB3D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доступне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информације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алтернативној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, и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опасностима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ризику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представљају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здравље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људи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животну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техничке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социо-економске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изводљивости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замене</w:t>
      </w:r>
      <w:proofErr w:type="spellEnd"/>
      <w:r>
        <w:rPr>
          <w:color w:val="000000"/>
        </w:rPr>
        <w:t>.</w:t>
      </w:r>
    </w:p>
    <w:p w14:paraId="67494FE2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18.</w:t>
      </w:r>
    </w:p>
    <w:p w14:paraId="028A914F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различита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имена</w:t>
      </w:r>
      <w:proofErr w:type="spellEnd"/>
      <w:r>
        <w:rPr>
          <w:color w:val="000000"/>
        </w:rPr>
        <w:t xml:space="preserve"> а </w:t>
      </w:r>
      <w:proofErr w:type="spellStart"/>
      <w:r>
        <w:rPr>
          <w:color w:val="000000"/>
        </w:rPr>
        <w:t>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полимера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вишекомпонентне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доставља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списак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регистарски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додељен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трговачка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количину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>.</w:t>
      </w:r>
    </w:p>
    <w:p w14:paraId="18F52F03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19.</w:t>
      </w:r>
    </w:p>
    <w:p w14:paraId="1119391F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кохерентна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додатак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регистарски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додељен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трговачко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количину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стављене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промет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назив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, CAS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и EC </w:t>
      </w:r>
      <w:proofErr w:type="spellStart"/>
      <w:r>
        <w:rPr>
          <w:color w:val="000000"/>
        </w:rPr>
        <w:lastRenderedPageBreak/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сваког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међусобно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разликују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изражен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процентима</w:t>
      </w:r>
      <w:proofErr w:type="spellEnd"/>
      <w:r>
        <w:rPr>
          <w:color w:val="000000"/>
        </w:rPr>
        <w:t>.</w:t>
      </w:r>
    </w:p>
    <w:p w14:paraId="0FB11921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20.</w:t>
      </w:r>
    </w:p>
    <w:p w14:paraId="181DC9AD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Изглед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садржај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списка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18.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додатка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19.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Прилогу</w:t>
      </w:r>
      <w:proofErr w:type="spellEnd"/>
      <w:r>
        <w:rPr>
          <w:color w:val="000000"/>
        </w:rPr>
        <w:t xml:space="preserve"> 3 – </w:t>
      </w:r>
      <w:proofErr w:type="spellStart"/>
      <w:r>
        <w:rPr>
          <w:color w:val="000000"/>
        </w:rPr>
        <w:t>Списак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имена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додатак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одштампан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део</w:t>
      </w:r>
      <w:proofErr w:type="spellEnd"/>
      <w:r>
        <w:rPr>
          <w:color w:val="000000"/>
        </w:rPr>
        <w:t>.</w:t>
      </w:r>
    </w:p>
    <w:p w14:paraId="49CEBEA6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21.</w:t>
      </w:r>
    </w:p>
    <w:p w14:paraId="1B74C71D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Изглед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садржај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досијеа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хемикалији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</w:t>
      </w:r>
      <w:proofErr w:type="spellEnd"/>
      <w:r>
        <w:rPr>
          <w:color w:val="000000"/>
        </w:rPr>
        <w:t xml:space="preserve">. 4, 6. и 17.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прилозима</w:t>
      </w:r>
      <w:proofErr w:type="spellEnd"/>
      <w:r>
        <w:rPr>
          <w:color w:val="000000"/>
        </w:rPr>
        <w:t xml:space="preserve"> 4, 5. и 6,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одштампани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чине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његов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део</w:t>
      </w:r>
      <w:proofErr w:type="spellEnd"/>
      <w:r>
        <w:rPr>
          <w:b/>
          <w:color w:val="000000"/>
        </w:rPr>
        <w:t>.</w:t>
      </w:r>
    </w:p>
    <w:p w14:paraId="6A077115" w14:textId="77777777" w:rsidR="00C12DA3" w:rsidRDefault="00000000" w:rsidP="00031A63">
      <w:pPr>
        <w:spacing w:after="150"/>
        <w:jc w:val="both"/>
      </w:pPr>
      <w:proofErr w:type="spellStart"/>
      <w:r>
        <w:rPr>
          <w:b/>
          <w:color w:val="000000"/>
        </w:rPr>
        <w:t>Досије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става</w:t>
      </w:r>
      <w:proofErr w:type="spellEnd"/>
      <w:r>
        <w:rPr>
          <w:b/>
          <w:color w:val="000000"/>
        </w:rPr>
        <w:t xml:space="preserve"> 1. </w:t>
      </w:r>
      <w:proofErr w:type="spellStart"/>
      <w:r>
        <w:rPr>
          <w:b/>
          <w:color w:val="000000"/>
        </w:rPr>
        <w:t>овог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члана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доставља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електронским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путем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преко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портала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Интегралног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регистра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хемикалија</w:t>
      </w:r>
      <w:proofErr w:type="spellEnd"/>
      <w:r>
        <w:rPr>
          <w:b/>
          <w:color w:val="000000"/>
        </w:rPr>
        <w:t xml:space="preserve"> (е-ИРХ</w:t>
      </w:r>
      <w:proofErr w:type="gramStart"/>
      <w:r>
        <w:rPr>
          <w:b/>
          <w:color w:val="000000"/>
        </w:rPr>
        <w:t>).</w:t>
      </w:r>
      <w:r>
        <w:rPr>
          <w:rFonts w:ascii="Calibri"/>
          <w:b/>
          <w:color w:val="000000"/>
          <w:vertAlign w:val="superscript"/>
        </w:rPr>
        <w:t>*</w:t>
      </w:r>
      <w:proofErr w:type="gramEnd"/>
    </w:p>
    <w:p w14:paraId="3A8A32C2" w14:textId="77777777" w:rsidR="00C12DA3" w:rsidRDefault="00000000" w:rsidP="00031A63">
      <w:pPr>
        <w:spacing w:after="150"/>
        <w:jc w:val="both"/>
      </w:pPr>
      <w:proofErr w:type="spellStart"/>
      <w:r>
        <w:rPr>
          <w:i/>
          <w:color w:val="000000"/>
        </w:rPr>
        <w:t>Брисан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ранији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став</w:t>
      </w:r>
      <w:proofErr w:type="spellEnd"/>
      <w:r>
        <w:rPr>
          <w:i/>
          <w:color w:val="000000"/>
        </w:rPr>
        <w:t xml:space="preserve"> 3. (</w:t>
      </w:r>
      <w:proofErr w:type="spellStart"/>
      <w:r>
        <w:rPr>
          <w:i/>
          <w:color w:val="000000"/>
        </w:rPr>
        <w:t>види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члан</w:t>
      </w:r>
      <w:proofErr w:type="spellEnd"/>
      <w:r>
        <w:rPr>
          <w:i/>
          <w:color w:val="000000"/>
        </w:rPr>
        <w:t xml:space="preserve"> 1.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- 93/2019-250)</w:t>
      </w:r>
    </w:p>
    <w:p w14:paraId="62CA072E" w14:textId="77777777" w:rsidR="00C12DA3" w:rsidRDefault="00000000" w:rsidP="00031A63">
      <w:pPr>
        <w:spacing w:after="150"/>
        <w:jc w:val="both"/>
      </w:pPr>
      <w:r>
        <w:rPr>
          <w:color w:val="000000"/>
        </w:rPr>
        <w:t>*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РС,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7/2019</w:t>
      </w:r>
    </w:p>
    <w:p w14:paraId="7B824D38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22.</w:t>
      </w:r>
    </w:p>
    <w:p w14:paraId="50D9518F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Прилог</w:t>
      </w:r>
      <w:proofErr w:type="spellEnd"/>
      <w:r>
        <w:rPr>
          <w:color w:val="000000"/>
        </w:rPr>
        <w:t xml:space="preserve"> 4.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приликом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додељен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регистарски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претходне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промењен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било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податак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порекло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начин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обележавање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састав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садржај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испарљивих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органских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једињења</w:t>
      </w:r>
      <w:proofErr w:type="spellEnd"/>
      <w:r>
        <w:rPr>
          <w:color w:val="000000"/>
        </w:rPr>
        <w:t>.</w:t>
      </w:r>
    </w:p>
    <w:p w14:paraId="3C1AAA4D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Изузетно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Прилог</w:t>
      </w:r>
      <w:proofErr w:type="spellEnd"/>
      <w:r>
        <w:rPr>
          <w:color w:val="000000"/>
        </w:rPr>
        <w:t xml:space="preserve"> 5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доставити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додељен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регистарски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наведени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ставу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непромењени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односу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претходне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године</w:t>
      </w:r>
      <w:proofErr w:type="spellEnd"/>
      <w:r>
        <w:rPr>
          <w:color w:val="000000"/>
        </w:rPr>
        <w:t>.</w:t>
      </w:r>
    </w:p>
    <w:p w14:paraId="66040D29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Прилог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доставља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изазива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забринутост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>.</w:t>
      </w:r>
    </w:p>
    <w:p w14:paraId="4479B8C8" w14:textId="77777777" w:rsidR="00C12DA3" w:rsidRDefault="00000000" w:rsidP="004F152A">
      <w:pPr>
        <w:spacing w:after="120"/>
        <w:jc w:val="center"/>
      </w:pPr>
      <w:r>
        <w:rPr>
          <w:color w:val="000000"/>
        </w:rPr>
        <w:t>IV. ПОДАЦИ О ХЕМИКАЛИЈИ КОЈИ СЕ УПИСУЈУ У РЕГИСТАР</w:t>
      </w:r>
    </w:p>
    <w:p w14:paraId="0CB2B729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23.</w:t>
      </w:r>
    </w:p>
    <w:p w14:paraId="3F2965F4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података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садржаних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Досијеу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подаци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подносиоцу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пријаве</w:t>
      </w:r>
      <w:proofErr w:type="spellEnd"/>
      <w:r>
        <w:rPr>
          <w:color w:val="000000"/>
        </w:rPr>
        <w:t xml:space="preserve">, и </w:t>
      </w:r>
      <w:proofErr w:type="spellStart"/>
      <w:r>
        <w:rPr>
          <w:color w:val="000000"/>
        </w:rPr>
        <w:t>то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адреса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порески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идентификациони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врста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делатности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одговорног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лица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субјекту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привредног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пословања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где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прописана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обавеза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саветника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његово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</w:t>
      </w:r>
      <w:proofErr w:type="spellEnd"/>
      <w:r>
        <w:rPr>
          <w:color w:val="000000"/>
        </w:rPr>
        <w:t>.</w:t>
      </w:r>
    </w:p>
    <w:p w14:paraId="3239151D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24.</w:t>
      </w:r>
    </w:p>
    <w:p w14:paraId="52EBBA59" w14:textId="77777777" w:rsidR="00C12DA3" w:rsidRDefault="00000000" w:rsidP="00031A63">
      <w:pPr>
        <w:spacing w:after="150"/>
        <w:jc w:val="both"/>
        <w:rPr>
          <w:color w:val="000000"/>
        </w:rPr>
      </w:pPr>
      <w:proofErr w:type="spellStart"/>
      <w:r>
        <w:rPr>
          <w:color w:val="000000"/>
        </w:rPr>
        <w:t>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новим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именом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уписана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произвођач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увозник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даљи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корисник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доставља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регистарски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старим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уписана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>.</w:t>
      </w:r>
    </w:p>
    <w:p w14:paraId="3BCE3E92" w14:textId="77777777" w:rsidR="00031A63" w:rsidRDefault="00031A63" w:rsidP="00031A63">
      <w:pPr>
        <w:spacing w:after="150"/>
        <w:jc w:val="both"/>
      </w:pPr>
    </w:p>
    <w:p w14:paraId="3858C6BE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25.</w:t>
      </w:r>
    </w:p>
    <w:p w14:paraId="40CD3BC5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различита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имена</w:t>
      </w:r>
      <w:proofErr w:type="spellEnd"/>
      <w:r>
        <w:rPr>
          <w:color w:val="000000"/>
        </w:rPr>
        <w:t xml:space="preserve"> а </w:t>
      </w:r>
      <w:proofErr w:type="spellStart"/>
      <w:r>
        <w:rPr>
          <w:color w:val="000000"/>
        </w:rPr>
        <w:t>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.</w:t>
      </w:r>
    </w:p>
    <w:p w14:paraId="1C7AB8C1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уписати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различита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коришћења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исти</w:t>
      </w:r>
      <w:proofErr w:type="spellEnd"/>
      <w:r>
        <w:rPr>
          <w:color w:val="000000"/>
        </w:rPr>
        <w:t xml:space="preserve"> CAS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EC </w:t>
      </w: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, а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природи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дефинисан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хемијски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</w:t>
      </w:r>
      <w:proofErr w:type="spellEnd"/>
      <w:r>
        <w:rPr>
          <w:color w:val="000000"/>
        </w:rPr>
        <w:t>.</w:t>
      </w:r>
    </w:p>
    <w:p w14:paraId="2B0E82D4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26.</w:t>
      </w:r>
    </w:p>
    <w:p w14:paraId="66BDDA20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полимера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полимери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синтетизовани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компонентни</w:t>
      </w:r>
      <w:proofErr w:type="spellEnd"/>
      <w:r>
        <w:rPr>
          <w:color w:val="000000"/>
        </w:rPr>
        <w:t xml:space="preserve"> а </w:t>
      </w:r>
      <w:proofErr w:type="spellStart"/>
      <w:r>
        <w:rPr>
          <w:color w:val="000000"/>
        </w:rPr>
        <w:t>разликују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степену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полимеризације</w:t>
      </w:r>
      <w:proofErr w:type="spellEnd"/>
      <w:r>
        <w:rPr>
          <w:color w:val="000000"/>
        </w:rPr>
        <w:t>.</w:t>
      </w:r>
    </w:p>
    <w:p w14:paraId="1C65F909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полимера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поред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карактеристика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класификацију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опсег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састојака</w:t>
      </w:r>
      <w:proofErr w:type="spellEnd"/>
      <w:r>
        <w:rPr>
          <w:color w:val="000000"/>
        </w:rPr>
        <w:t>.</w:t>
      </w:r>
    </w:p>
    <w:p w14:paraId="0F0F87F8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Полимери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опасни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полимери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полимера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.</w:t>
      </w:r>
    </w:p>
    <w:p w14:paraId="61DFE353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27.</w:t>
      </w:r>
    </w:p>
    <w:p w14:paraId="6520C3C3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вишекомпонентне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.</w:t>
      </w:r>
    </w:p>
    <w:p w14:paraId="3502FD29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28.</w:t>
      </w:r>
    </w:p>
    <w:p w14:paraId="4EB6E842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Кохерентна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детергенти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боје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лакови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уља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мазива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остале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кохерентне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уколико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групе</w:t>
      </w:r>
      <w:proofErr w:type="spellEnd"/>
      <w:r>
        <w:rPr>
          <w:color w:val="000000"/>
        </w:rPr>
        <w:t>:</w:t>
      </w:r>
    </w:p>
    <w:p w14:paraId="59F90810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царинску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тарифну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ознаку</w:t>
      </w:r>
      <w:proofErr w:type="spellEnd"/>
      <w:r>
        <w:rPr>
          <w:color w:val="000000"/>
        </w:rPr>
        <w:t>;</w:t>
      </w:r>
      <w:proofErr w:type="gramEnd"/>
    </w:p>
    <w:p w14:paraId="41B730B8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2)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означава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трговачку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марку</w:t>
      </w:r>
      <w:proofErr w:type="spellEnd"/>
      <w:r>
        <w:rPr>
          <w:color w:val="000000"/>
        </w:rPr>
        <w:t>;</w:t>
      </w:r>
      <w:proofErr w:type="gramEnd"/>
    </w:p>
    <w:p w14:paraId="2BD4D3B1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категорију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коришћења</w:t>
      </w:r>
      <w:proofErr w:type="spellEnd"/>
      <w:r>
        <w:rPr>
          <w:color w:val="000000"/>
        </w:rPr>
        <w:t>;</w:t>
      </w:r>
      <w:proofErr w:type="gramEnd"/>
    </w:p>
    <w:p w14:paraId="1ECA06C4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класификацију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опасности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опсег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удела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тих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састојака</w:t>
      </w:r>
      <w:proofErr w:type="spellEnd"/>
      <w:r>
        <w:rPr>
          <w:color w:val="000000"/>
        </w:rPr>
        <w:t>;</w:t>
      </w:r>
      <w:proofErr w:type="gramEnd"/>
    </w:p>
    <w:p w14:paraId="47726265" w14:textId="77777777" w:rsidR="00C12DA3" w:rsidRDefault="00000000" w:rsidP="00031A63">
      <w:pPr>
        <w:spacing w:after="150"/>
        <w:jc w:val="both"/>
      </w:pPr>
      <w:r>
        <w:rPr>
          <w:color w:val="000000"/>
        </w:rPr>
        <w:t xml:space="preserve">5) </w:t>
      </w:r>
      <w:proofErr w:type="spellStart"/>
      <w:r>
        <w:rPr>
          <w:color w:val="000000"/>
        </w:rPr>
        <w:t>имају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сличан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састав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тј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групи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разликују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највише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састојка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што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пигменти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адитиви</w:t>
      </w:r>
      <w:proofErr w:type="spellEnd"/>
      <w:r>
        <w:rPr>
          <w:color w:val="000000"/>
        </w:rPr>
        <w:t>) и/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масеном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састојака</w:t>
      </w:r>
      <w:proofErr w:type="spellEnd"/>
      <w:r>
        <w:rPr>
          <w:color w:val="000000"/>
        </w:rPr>
        <w:t xml:space="preserve"> и/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физичким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својствима</w:t>
      </w:r>
      <w:proofErr w:type="spellEnd"/>
      <w:r>
        <w:rPr>
          <w:color w:val="000000"/>
        </w:rPr>
        <w:t>.</w:t>
      </w:r>
    </w:p>
    <w:p w14:paraId="0A35AAB1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класификоване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опасне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кохерентну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>.</w:t>
      </w:r>
    </w:p>
    <w:p w14:paraId="47E1EE4A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lastRenderedPageBreak/>
        <w:t>Изузетно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уписати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група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детергенти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алергене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чији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масени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0,01%.</w:t>
      </w:r>
    </w:p>
    <w:p w14:paraId="417F6A3E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29.</w:t>
      </w:r>
    </w:p>
    <w:p w14:paraId="501BB2CD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Произвођач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увозник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даљи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производи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увози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наведену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пропису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уређује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Листа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изазивају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забринутост</w:t>
      </w:r>
      <w:proofErr w:type="spellEnd"/>
      <w:r>
        <w:rPr>
          <w:color w:val="000000"/>
        </w:rPr>
        <w:t xml:space="preserve">, у </w:t>
      </w:r>
      <w:proofErr w:type="spellStart"/>
      <w:r>
        <w:rPr>
          <w:color w:val="000000"/>
        </w:rPr>
        <w:t>количини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једнакој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100 kg </w:t>
      </w:r>
      <w:proofErr w:type="spellStart"/>
      <w:r>
        <w:rPr>
          <w:color w:val="000000"/>
        </w:rPr>
        <w:t>годишње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односно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смешу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количини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једнакој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100 kg </w:t>
      </w:r>
      <w:proofErr w:type="spellStart"/>
      <w:r>
        <w:rPr>
          <w:color w:val="000000"/>
        </w:rPr>
        <w:t>годишње</w:t>
      </w:r>
      <w:proofErr w:type="spellEnd"/>
      <w:r>
        <w:rPr>
          <w:color w:val="000000"/>
        </w:rPr>
        <w:t xml:space="preserve"> а </w:t>
      </w:r>
      <w:proofErr w:type="spellStart"/>
      <w:r>
        <w:rPr>
          <w:color w:val="000000"/>
        </w:rPr>
        <w:t>која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садржи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доставља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17.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>.</w:t>
      </w:r>
    </w:p>
    <w:p w14:paraId="51A739FD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Даљи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који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користи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супстанце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смеше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става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количини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једнакој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или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већој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100 kg </w:t>
      </w:r>
      <w:proofErr w:type="spellStart"/>
      <w:r>
        <w:rPr>
          <w:color w:val="000000"/>
        </w:rPr>
        <w:t>годишње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подноси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пријаву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ради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доставља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члана</w:t>
      </w:r>
      <w:proofErr w:type="spellEnd"/>
      <w:r>
        <w:rPr>
          <w:color w:val="000000"/>
        </w:rPr>
        <w:t xml:space="preserve"> 17.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>.</w:t>
      </w:r>
    </w:p>
    <w:p w14:paraId="17687EBF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30.</w:t>
      </w:r>
    </w:p>
    <w:p w14:paraId="1ED32514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Министарство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надлежно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заштиту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животне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средине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води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и у </w:t>
      </w:r>
      <w:proofErr w:type="spellStart"/>
      <w:r>
        <w:rPr>
          <w:color w:val="000000"/>
        </w:rPr>
        <w:t>облику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електронске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базе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података</w:t>
      </w:r>
      <w:proofErr w:type="spellEnd"/>
      <w:r>
        <w:rPr>
          <w:color w:val="000000"/>
        </w:rPr>
        <w:t>.</w:t>
      </w:r>
    </w:p>
    <w:p w14:paraId="254232E1" w14:textId="77777777" w:rsidR="00C12DA3" w:rsidRDefault="00000000" w:rsidP="004F152A">
      <w:pPr>
        <w:spacing w:after="120"/>
        <w:jc w:val="center"/>
      </w:pPr>
      <w:r>
        <w:rPr>
          <w:color w:val="000000"/>
        </w:rPr>
        <w:t>V. ПРЕЛАЗНЕ И ЗАВРШНЕ ОДРЕДБЕ</w:t>
      </w:r>
    </w:p>
    <w:p w14:paraId="77A6A792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31.</w:t>
      </w:r>
    </w:p>
    <w:p w14:paraId="4F7770F8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поступке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уписа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хемикалије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Регистар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започете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ступања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примењују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одредбе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Регистру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</w:t>
      </w:r>
      <w:proofErr w:type="spellEnd"/>
      <w:r>
        <w:rPr>
          <w:color w:val="000000"/>
        </w:rPr>
        <w:t>. 100/11, 16/12, 47/12, 15/13, 115/13 и 1/15).</w:t>
      </w:r>
    </w:p>
    <w:p w14:paraId="3435A759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32.</w:t>
      </w:r>
    </w:p>
    <w:p w14:paraId="0961BF3A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Даном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ступања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овог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престаје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о </w:t>
      </w:r>
      <w:proofErr w:type="spellStart"/>
      <w:r>
        <w:rPr>
          <w:color w:val="000000"/>
        </w:rPr>
        <w:t>Регистру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хемикалија</w:t>
      </w:r>
      <w:proofErr w:type="spellEnd"/>
      <w:r>
        <w:rPr>
          <w:color w:val="000000"/>
        </w:rPr>
        <w:t xml:space="preserve"> („</w:t>
      </w:r>
      <w:proofErr w:type="spellStart"/>
      <w:r>
        <w:rPr>
          <w:color w:val="000000"/>
        </w:rPr>
        <w:t>Службени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</w:t>
      </w:r>
      <w:proofErr w:type="spellEnd"/>
      <w:r>
        <w:rPr>
          <w:color w:val="000000"/>
        </w:rPr>
        <w:t xml:space="preserve"> РС”, </w:t>
      </w:r>
      <w:proofErr w:type="spellStart"/>
      <w:r>
        <w:rPr>
          <w:color w:val="000000"/>
        </w:rPr>
        <w:t>бр</w:t>
      </w:r>
      <w:proofErr w:type="spellEnd"/>
      <w:r>
        <w:rPr>
          <w:color w:val="000000"/>
        </w:rPr>
        <w:t>. 100/11, 16/12, 47/12, 15/13, 115/13 и 1/15).</w:t>
      </w:r>
    </w:p>
    <w:p w14:paraId="05F1C8E6" w14:textId="77777777" w:rsidR="00C12DA3" w:rsidRDefault="00000000" w:rsidP="004F152A">
      <w:pPr>
        <w:spacing w:after="120"/>
        <w:jc w:val="center"/>
      </w:pPr>
      <w:proofErr w:type="spellStart"/>
      <w:r>
        <w:rPr>
          <w:color w:val="000000"/>
        </w:rPr>
        <w:t>Члан</w:t>
      </w:r>
      <w:proofErr w:type="spellEnd"/>
      <w:r>
        <w:rPr>
          <w:color w:val="000000"/>
        </w:rPr>
        <w:t xml:space="preserve"> 33.</w:t>
      </w:r>
    </w:p>
    <w:p w14:paraId="27B4D535" w14:textId="77777777" w:rsidR="00C12DA3" w:rsidRDefault="00000000" w:rsidP="00031A63">
      <w:pPr>
        <w:spacing w:after="150"/>
        <w:jc w:val="both"/>
      </w:pPr>
      <w:proofErr w:type="spellStart"/>
      <w:r>
        <w:rPr>
          <w:color w:val="000000"/>
        </w:rPr>
        <w:t>Овај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правилник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ступа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осмог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објављивања</w:t>
      </w:r>
      <w:proofErr w:type="spellEnd"/>
      <w:r>
        <w:rPr>
          <w:color w:val="000000"/>
        </w:rPr>
        <w:t xml:space="preserve"> у „</w:t>
      </w:r>
      <w:proofErr w:type="spellStart"/>
      <w:r>
        <w:rPr>
          <w:color w:val="000000"/>
        </w:rPr>
        <w:t>Службеном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гласнику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Републике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Србије</w:t>
      </w:r>
      <w:proofErr w:type="spellEnd"/>
      <w:r>
        <w:rPr>
          <w:color w:val="000000"/>
        </w:rPr>
        <w:t>”.</w:t>
      </w:r>
    </w:p>
    <w:p w14:paraId="5F6407D3" w14:textId="77777777" w:rsidR="00C12DA3" w:rsidRDefault="00000000" w:rsidP="004F152A">
      <w:pPr>
        <w:spacing w:after="150"/>
        <w:jc w:val="right"/>
      </w:pPr>
      <w:proofErr w:type="spellStart"/>
      <w:r>
        <w:rPr>
          <w:color w:val="000000"/>
        </w:rPr>
        <w:t>Број</w:t>
      </w:r>
      <w:proofErr w:type="spellEnd"/>
      <w:r>
        <w:rPr>
          <w:color w:val="000000"/>
        </w:rPr>
        <w:t xml:space="preserve"> 110-00-328/2015-09</w:t>
      </w:r>
    </w:p>
    <w:p w14:paraId="1B8D24FD" w14:textId="77777777" w:rsidR="00C12DA3" w:rsidRDefault="00000000" w:rsidP="004F152A">
      <w:pPr>
        <w:spacing w:after="150"/>
        <w:jc w:val="right"/>
      </w:pPr>
      <w:r>
        <w:rPr>
          <w:color w:val="000000"/>
        </w:rPr>
        <w:t xml:space="preserve">У </w:t>
      </w:r>
      <w:proofErr w:type="spellStart"/>
      <w:r>
        <w:rPr>
          <w:color w:val="000000"/>
        </w:rPr>
        <w:t>Београду</w:t>
      </w:r>
      <w:proofErr w:type="spellEnd"/>
      <w:r>
        <w:rPr>
          <w:color w:val="000000"/>
        </w:rPr>
        <w:t xml:space="preserve">, 11. </w:t>
      </w:r>
      <w:proofErr w:type="spellStart"/>
      <w:r>
        <w:rPr>
          <w:color w:val="000000"/>
        </w:rPr>
        <w:t>фебруара</w:t>
      </w:r>
      <w:proofErr w:type="spellEnd"/>
      <w:r>
        <w:rPr>
          <w:color w:val="000000"/>
        </w:rPr>
        <w:t xml:space="preserve"> 2016. </w:t>
      </w:r>
      <w:proofErr w:type="spellStart"/>
      <w:r>
        <w:rPr>
          <w:color w:val="000000"/>
        </w:rPr>
        <w:t>године</w:t>
      </w:r>
      <w:proofErr w:type="spellEnd"/>
    </w:p>
    <w:p w14:paraId="10D0B0A4" w14:textId="77777777" w:rsidR="00C12DA3" w:rsidRDefault="00000000" w:rsidP="004F152A">
      <w:pPr>
        <w:spacing w:after="150"/>
        <w:jc w:val="right"/>
      </w:pPr>
      <w:proofErr w:type="spellStart"/>
      <w:r>
        <w:rPr>
          <w:color w:val="000000"/>
        </w:rPr>
        <w:t>Министар</w:t>
      </w:r>
      <w:proofErr w:type="spellEnd"/>
      <w:r>
        <w:rPr>
          <w:color w:val="000000"/>
        </w:rPr>
        <w:t>,</w:t>
      </w:r>
    </w:p>
    <w:p w14:paraId="311535EE" w14:textId="77777777" w:rsidR="00C12DA3" w:rsidRDefault="00000000" w:rsidP="004F152A">
      <w:pPr>
        <w:spacing w:after="150"/>
        <w:jc w:val="right"/>
        <w:rPr>
          <w:color w:val="000000"/>
        </w:rPr>
      </w:pPr>
      <w:proofErr w:type="spellStart"/>
      <w:r>
        <w:rPr>
          <w:color w:val="000000"/>
        </w:rPr>
        <w:t>проф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др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 xml:space="preserve">Снежана </w:t>
      </w:r>
      <w:proofErr w:type="spellStart"/>
      <w:r>
        <w:rPr>
          <w:b/>
          <w:color w:val="000000"/>
        </w:rPr>
        <w:t>Богосављевић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Бошковић</w:t>
      </w:r>
      <w:proofErr w:type="spellEnd"/>
      <w:r>
        <w:rPr>
          <w:b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с.р</w:t>
      </w:r>
      <w:proofErr w:type="spellEnd"/>
      <w:r>
        <w:rPr>
          <w:color w:val="000000"/>
        </w:rPr>
        <w:t>.</w:t>
      </w:r>
    </w:p>
    <w:p w14:paraId="027C23A6" w14:textId="77777777" w:rsidR="004F152A" w:rsidRDefault="004F152A" w:rsidP="004F152A">
      <w:pPr>
        <w:spacing w:after="150"/>
        <w:jc w:val="right"/>
        <w:rPr>
          <w:color w:val="000000"/>
        </w:rPr>
      </w:pPr>
    </w:p>
    <w:p w14:paraId="43A698AC" w14:textId="77777777" w:rsidR="004F152A" w:rsidRDefault="004F152A" w:rsidP="004F152A">
      <w:pPr>
        <w:spacing w:after="150"/>
        <w:jc w:val="right"/>
        <w:rPr>
          <w:color w:val="000000"/>
        </w:rPr>
      </w:pPr>
    </w:p>
    <w:p w14:paraId="3967E87F" w14:textId="77777777" w:rsidR="004F152A" w:rsidRDefault="004F152A" w:rsidP="004F152A">
      <w:pPr>
        <w:spacing w:after="150"/>
        <w:jc w:val="right"/>
        <w:rPr>
          <w:color w:val="000000"/>
        </w:rPr>
      </w:pPr>
    </w:p>
    <w:p w14:paraId="0FB44865" w14:textId="77777777" w:rsidR="004F152A" w:rsidRDefault="004F152A" w:rsidP="004F152A">
      <w:pPr>
        <w:spacing w:after="150"/>
        <w:jc w:val="right"/>
      </w:pPr>
    </w:p>
    <w:p w14:paraId="15C2C7B3" w14:textId="77777777" w:rsidR="00C12DA3" w:rsidRDefault="00000000" w:rsidP="00031A63">
      <w:pPr>
        <w:spacing w:after="120"/>
        <w:jc w:val="both"/>
      </w:pPr>
      <w:proofErr w:type="spellStart"/>
      <w:r>
        <w:rPr>
          <w:color w:val="000000"/>
        </w:rPr>
        <w:lastRenderedPageBreak/>
        <w:t>Прилози</w:t>
      </w:r>
      <w:proofErr w:type="spellEnd"/>
    </w:p>
    <w:p w14:paraId="6C73E881" w14:textId="77777777" w:rsidR="00C12DA3" w:rsidRDefault="00000000" w:rsidP="00031A63">
      <w:pPr>
        <w:spacing w:after="0"/>
        <w:jc w:val="both"/>
      </w:pPr>
      <w:r>
        <w:rPr>
          <w:i/>
          <w:color w:val="000000"/>
        </w:rPr>
        <w:t>НАПОМЕНА ИЗДАВАЧА:</w:t>
      </w:r>
    </w:p>
    <w:p w14:paraId="35AB8BD5" w14:textId="77777777" w:rsidR="00C12DA3" w:rsidRDefault="00000000" w:rsidP="00031A63">
      <w:pPr>
        <w:spacing w:after="0"/>
        <w:jc w:val="both"/>
      </w:pPr>
      <w:proofErr w:type="spellStart"/>
      <w:r>
        <w:rPr>
          <w:i/>
          <w:color w:val="000000"/>
        </w:rPr>
        <w:t>Правилником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измени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Регистру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("</w:t>
      </w:r>
      <w:proofErr w:type="spellStart"/>
      <w:r>
        <w:rPr>
          <w:i/>
          <w:color w:val="000000"/>
        </w:rPr>
        <w:t>Службени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гласник</w:t>
      </w:r>
      <w:proofErr w:type="spellEnd"/>
      <w:r>
        <w:rPr>
          <w:i/>
          <w:color w:val="000000"/>
        </w:rPr>
        <w:t xml:space="preserve"> РС", </w:t>
      </w:r>
      <w:proofErr w:type="spellStart"/>
      <w:r>
        <w:rPr>
          <w:i/>
          <w:color w:val="000000"/>
        </w:rPr>
        <w:t>број</w:t>
      </w:r>
      <w:proofErr w:type="spellEnd"/>
      <w:r>
        <w:rPr>
          <w:i/>
          <w:color w:val="000000"/>
        </w:rPr>
        <w:t xml:space="preserve"> 117/2017) </w:t>
      </w:r>
      <w:proofErr w:type="spellStart"/>
      <w:r>
        <w:rPr>
          <w:i/>
          <w:color w:val="000000"/>
        </w:rPr>
        <w:t>Прилог</w:t>
      </w:r>
      <w:proofErr w:type="spellEnd"/>
      <w:r>
        <w:rPr>
          <w:i/>
          <w:color w:val="000000"/>
        </w:rPr>
        <w:t xml:space="preserve"> 1 – </w:t>
      </w:r>
      <w:proofErr w:type="spellStart"/>
      <w:r>
        <w:rPr>
          <w:i/>
          <w:color w:val="000000"/>
        </w:rPr>
        <w:t>Списак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царинских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тарифних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ознака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које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уписују</w:t>
      </w:r>
      <w:proofErr w:type="spellEnd"/>
      <w:r>
        <w:rPr>
          <w:i/>
          <w:color w:val="000000"/>
        </w:rPr>
        <w:t xml:space="preserve"> у </w:t>
      </w:r>
      <w:proofErr w:type="spellStart"/>
      <w:r>
        <w:rPr>
          <w:i/>
          <w:color w:val="000000"/>
        </w:rPr>
        <w:t>Регистар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замењен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новим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Прилогом</w:t>
      </w:r>
      <w:proofErr w:type="spellEnd"/>
      <w:r>
        <w:rPr>
          <w:i/>
          <w:color w:val="000000"/>
        </w:rPr>
        <w:t xml:space="preserve"> 1 (</w:t>
      </w:r>
      <w:proofErr w:type="spellStart"/>
      <w:r>
        <w:rPr>
          <w:i/>
          <w:color w:val="000000"/>
        </w:rPr>
        <w:t>види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члан</w:t>
      </w:r>
      <w:proofErr w:type="spellEnd"/>
      <w:r>
        <w:rPr>
          <w:i/>
          <w:color w:val="000000"/>
        </w:rPr>
        <w:t xml:space="preserve"> 1.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- 117/2017-33).</w:t>
      </w:r>
    </w:p>
    <w:p w14:paraId="112044AC" w14:textId="77777777" w:rsidR="00C12DA3" w:rsidRDefault="00000000" w:rsidP="00031A63">
      <w:pPr>
        <w:spacing w:after="0"/>
        <w:jc w:val="both"/>
      </w:pPr>
      <w:proofErr w:type="spellStart"/>
      <w:r>
        <w:rPr>
          <w:i/>
          <w:color w:val="000000"/>
        </w:rPr>
        <w:t>Правилником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изменама</w:t>
      </w:r>
      <w:proofErr w:type="spellEnd"/>
      <w:r>
        <w:rPr>
          <w:i/>
          <w:color w:val="000000"/>
        </w:rPr>
        <w:t xml:space="preserve"> и </w:t>
      </w:r>
      <w:proofErr w:type="spellStart"/>
      <w:r>
        <w:rPr>
          <w:i/>
          <w:color w:val="000000"/>
        </w:rPr>
        <w:t>допунама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Регистру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("</w:t>
      </w:r>
      <w:proofErr w:type="spellStart"/>
      <w:r>
        <w:rPr>
          <w:i/>
          <w:color w:val="000000"/>
        </w:rPr>
        <w:t>Службени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гласник</w:t>
      </w:r>
      <w:proofErr w:type="spellEnd"/>
      <w:r>
        <w:rPr>
          <w:i/>
          <w:color w:val="000000"/>
        </w:rPr>
        <w:t xml:space="preserve"> РС", </w:t>
      </w:r>
      <w:proofErr w:type="spellStart"/>
      <w:r>
        <w:rPr>
          <w:i/>
          <w:color w:val="000000"/>
        </w:rPr>
        <w:t>број</w:t>
      </w:r>
      <w:proofErr w:type="spellEnd"/>
      <w:r>
        <w:rPr>
          <w:i/>
          <w:color w:val="000000"/>
        </w:rPr>
        <w:t xml:space="preserve"> 7/2019) </w:t>
      </w:r>
      <w:proofErr w:type="spellStart"/>
      <w:r>
        <w:rPr>
          <w:i/>
          <w:color w:val="000000"/>
        </w:rPr>
        <w:t>Прилог</w:t>
      </w:r>
      <w:proofErr w:type="spellEnd"/>
      <w:r>
        <w:rPr>
          <w:i/>
          <w:color w:val="000000"/>
        </w:rPr>
        <w:t xml:space="preserve"> 4 – </w:t>
      </w:r>
      <w:proofErr w:type="spellStart"/>
      <w:r>
        <w:rPr>
          <w:i/>
          <w:color w:val="000000"/>
        </w:rPr>
        <w:t>Досије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хемикалији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Прилог</w:t>
      </w:r>
      <w:proofErr w:type="spellEnd"/>
      <w:r>
        <w:rPr>
          <w:i/>
          <w:color w:val="000000"/>
        </w:rPr>
        <w:t xml:space="preserve"> 5 – </w:t>
      </w:r>
      <w:proofErr w:type="spellStart"/>
      <w:r>
        <w:rPr>
          <w:i/>
          <w:color w:val="000000"/>
        </w:rPr>
        <w:t>Досије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хемикалији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која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већ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уписана</w:t>
      </w:r>
      <w:proofErr w:type="spellEnd"/>
      <w:r>
        <w:rPr>
          <w:i/>
          <w:color w:val="000000"/>
        </w:rPr>
        <w:t xml:space="preserve"> у </w:t>
      </w:r>
      <w:proofErr w:type="spellStart"/>
      <w:r>
        <w:rPr>
          <w:i/>
          <w:color w:val="000000"/>
        </w:rPr>
        <w:t>Регистар</w:t>
      </w:r>
      <w:proofErr w:type="spellEnd"/>
      <w:r>
        <w:rPr>
          <w:i/>
          <w:color w:val="000000"/>
        </w:rPr>
        <w:t xml:space="preserve"> и </w:t>
      </w:r>
      <w:proofErr w:type="spellStart"/>
      <w:r>
        <w:rPr>
          <w:i/>
          <w:color w:val="000000"/>
        </w:rPr>
        <w:t>Прилог</w:t>
      </w:r>
      <w:proofErr w:type="spellEnd"/>
      <w:r>
        <w:rPr>
          <w:i/>
          <w:color w:val="000000"/>
        </w:rPr>
        <w:t xml:space="preserve"> 6 – </w:t>
      </w:r>
      <w:proofErr w:type="spellStart"/>
      <w:r>
        <w:rPr>
          <w:i/>
          <w:color w:val="000000"/>
        </w:rPr>
        <w:t>Досије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хемикалији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за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супстанцу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која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изазива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забринутост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односно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смешу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која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садржи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ту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супстанцу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замењени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новим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прилозима</w:t>
      </w:r>
      <w:proofErr w:type="spellEnd"/>
      <w:r>
        <w:rPr>
          <w:i/>
          <w:color w:val="000000"/>
        </w:rPr>
        <w:t xml:space="preserve"> 4, 5 и 6 (</w:t>
      </w:r>
      <w:proofErr w:type="spellStart"/>
      <w:r>
        <w:rPr>
          <w:i/>
          <w:color w:val="000000"/>
        </w:rPr>
        <w:t>види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члан</w:t>
      </w:r>
      <w:proofErr w:type="spellEnd"/>
      <w:r>
        <w:rPr>
          <w:i/>
          <w:color w:val="000000"/>
        </w:rPr>
        <w:t xml:space="preserve"> 7.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- 7/2019-50).</w:t>
      </w:r>
    </w:p>
    <w:p w14:paraId="1DF7293E" w14:textId="77777777" w:rsidR="00C12DA3" w:rsidRDefault="00000000" w:rsidP="00031A63">
      <w:pPr>
        <w:spacing w:after="0"/>
        <w:jc w:val="both"/>
      </w:pPr>
      <w:proofErr w:type="spellStart"/>
      <w:r>
        <w:rPr>
          <w:i/>
          <w:color w:val="000000"/>
        </w:rPr>
        <w:t>Правилником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изменама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Регистру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("</w:t>
      </w:r>
      <w:proofErr w:type="spellStart"/>
      <w:r>
        <w:rPr>
          <w:i/>
          <w:color w:val="000000"/>
        </w:rPr>
        <w:t>Службени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гласник</w:t>
      </w:r>
      <w:proofErr w:type="spellEnd"/>
      <w:r>
        <w:rPr>
          <w:i/>
          <w:color w:val="000000"/>
        </w:rPr>
        <w:t xml:space="preserve"> РС", </w:t>
      </w:r>
      <w:proofErr w:type="spellStart"/>
      <w:r>
        <w:rPr>
          <w:i/>
          <w:color w:val="000000"/>
        </w:rPr>
        <w:t>број</w:t>
      </w:r>
      <w:proofErr w:type="spellEnd"/>
      <w:r>
        <w:rPr>
          <w:i/>
          <w:color w:val="000000"/>
        </w:rPr>
        <w:t xml:space="preserve"> 93/2019) </w:t>
      </w:r>
      <w:proofErr w:type="spellStart"/>
      <w:r>
        <w:rPr>
          <w:i/>
          <w:color w:val="000000"/>
        </w:rPr>
        <w:t>измењен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Прилог</w:t>
      </w:r>
      <w:proofErr w:type="spellEnd"/>
      <w:r>
        <w:rPr>
          <w:i/>
          <w:color w:val="000000"/>
        </w:rPr>
        <w:t xml:space="preserve"> 1 - </w:t>
      </w:r>
      <w:proofErr w:type="spellStart"/>
      <w:r>
        <w:rPr>
          <w:i/>
          <w:color w:val="000000"/>
        </w:rPr>
        <w:t>Списак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царинских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тарифних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ознака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које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уписују</w:t>
      </w:r>
      <w:proofErr w:type="spellEnd"/>
      <w:r>
        <w:rPr>
          <w:i/>
          <w:color w:val="000000"/>
        </w:rPr>
        <w:t xml:space="preserve"> у </w:t>
      </w:r>
      <w:proofErr w:type="spellStart"/>
      <w:r>
        <w:rPr>
          <w:i/>
          <w:color w:val="000000"/>
        </w:rPr>
        <w:t>Регистар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види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члан</w:t>
      </w:r>
      <w:proofErr w:type="spellEnd"/>
      <w:r>
        <w:rPr>
          <w:i/>
          <w:color w:val="000000"/>
        </w:rPr>
        <w:t xml:space="preserve"> 2.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- 93/2019-250).</w:t>
      </w:r>
    </w:p>
    <w:p w14:paraId="2DF5F030" w14:textId="77777777" w:rsidR="00C12DA3" w:rsidRDefault="00000000" w:rsidP="00031A63">
      <w:pPr>
        <w:spacing w:after="0"/>
        <w:jc w:val="both"/>
      </w:pPr>
      <w:proofErr w:type="spellStart"/>
      <w:r>
        <w:rPr>
          <w:i/>
          <w:color w:val="000000"/>
        </w:rPr>
        <w:t>Правилником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изменама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Регистру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("</w:t>
      </w:r>
      <w:proofErr w:type="spellStart"/>
      <w:r>
        <w:rPr>
          <w:i/>
          <w:color w:val="000000"/>
        </w:rPr>
        <w:t>Службени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гласник</w:t>
      </w:r>
      <w:proofErr w:type="spellEnd"/>
      <w:r>
        <w:rPr>
          <w:i/>
          <w:color w:val="000000"/>
        </w:rPr>
        <w:t xml:space="preserve"> РС", </w:t>
      </w:r>
      <w:proofErr w:type="spellStart"/>
      <w:r>
        <w:rPr>
          <w:i/>
          <w:color w:val="000000"/>
        </w:rPr>
        <w:t>број</w:t>
      </w:r>
      <w:proofErr w:type="spellEnd"/>
      <w:r>
        <w:rPr>
          <w:i/>
          <w:color w:val="000000"/>
        </w:rPr>
        <w:t xml:space="preserve"> 6/2021) </w:t>
      </w:r>
      <w:proofErr w:type="spellStart"/>
      <w:r>
        <w:rPr>
          <w:i/>
          <w:color w:val="000000"/>
        </w:rPr>
        <w:t>измењен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Прилог</w:t>
      </w:r>
      <w:proofErr w:type="spellEnd"/>
      <w:r>
        <w:rPr>
          <w:i/>
          <w:color w:val="000000"/>
        </w:rPr>
        <w:t xml:space="preserve"> 1 - </w:t>
      </w:r>
      <w:proofErr w:type="spellStart"/>
      <w:r>
        <w:rPr>
          <w:i/>
          <w:color w:val="000000"/>
        </w:rPr>
        <w:t>Списак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царинских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тарифних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ознака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које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уписују</w:t>
      </w:r>
      <w:proofErr w:type="spellEnd"/>
      <w:r>
        <w:rPr>
          <w:i/>
          <w:color w:val="000000"/>
        </w:rPr>
        <w:t xml:space="preserve"> у </w:t>
      </w:r>
      <w:proofErr w:type="spellStart"/>
      <w:r>
        <w:rPr>
          <w:i/>
          <w:color w:val="000000"/>
        </w:rPr>
        <w:t>Регистар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види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члан</w:t>
      </w:r>
      <w:proofErr w:type="spellEnd"/>
      <w:r>
        <w:rPr>
          <w:i/>
          <w:color w:val="000000"/>
        </w:rPr>
        <w:t xml:space="preserve"> 1.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- 6/2021-65).</w:t>
      </w:r>
    </w:p>
    <w:p w14:paraId="4F0C31E9" w14:textId="77777777" w:rsidR="00C12DA3" w:rsidRDefault="00000000" w:rsidP="00031A63">
      <w:pPr>
        <w:spacing w:after="0"/>
        <w:jc w:val="both"/>
      </w:pPr>
      <w:proofErr w:type="spellStart"/>
      <w:r>
        <w:rPr>
          <w:i/>
          <w:color w:val="000000"/>
        </w:rPr>
        <w:t>Правилником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измени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Регистру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("</w:t>
      </w:r>
      <w:proofErr w:type="spellStart"/>
      <w:r>
        <w:rPr>
          <w:i/>
          <w:color w:val="000000"/>
        </w:rPr>
        <w:t>Службени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гласник</w:t>
      </w:r>
      <w:proofErr w:type="spellEnd"/>
      <w:r>
        <w:rPr>
          <w:i/>
          <w:color w:val="000000"/>
        </w:rPr>
        <w:t xml:space="preserve"> РС", </w:t>
      </w:r>
      <w:proofErr w:type="spellStart"/>
      <w:r>
        <w:rPr>
          <w:i/>
          <w:color w:val="000000"/>
        </w:rPr>
        <w:t>број</w:t>
      </w:r>
      <w:proofErr w:type="spellEnd"/>
      <w:r>
        <w:rPr>
          <w:i/>
          <w:color w:val="000000"/>
        </w:rPr>
        <w:t xml:space="preserve"> 126/2021) </w:t>
      </w:r>
      <w:proofErr w:type="spellStart"/>
      <w:r>
        <w:rPr>
          <w:i/>
          <w:color w:val="000000"/>
        </w:rPr>
        <w:t>измењен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Прилог</w:t>
      </w:r>
      <w:proofErr w:type="spellEnd"/>
      <w:r>
        <w:rPr>
          <w:i/>
          <w:color w:val="000000"/>
        </w:rPr>
        <w:t xml:space="preserve"> 1 - </w:t>
      </w:r>
      <w:proofErr w:type="spellStart"/>
      <w:r>
        <w:rPr>
          <w:i/>
          <w:color w:val="000000"/>
        </w:rPr>
        <w:t>Списак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царинских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тарифних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ознака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које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уписују</w:t>
      </w:r>
      <w:proofErr w:type="spellEnd"/>
      <w:r>
        <w:rPr>
          <w:i/>
          <w:color w:val="000000"/>
        </w:rPr>
        <w:t xml:space="preserve"> у </w:t>
      </w:r>
      <w:proofErr w:type="spellStart"/>
      <w:r>
        <w:rPr>
          <w:i/>
          <w:color w:val="000000"/>
        </w:rPr>
        <w:t>Регистар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види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члан</w:t>
      </w:r>
      <w:proofErr w:type="spellEnd"/>
      <w:r>
        <w:rPr>
          <w:i/>
          <w:color w:val="000000"/>
        </w:rPr>
        <w:t xml:space="preserve"> 1.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- 126/2021-29).</w:t>
      </w:r>
    </w:p>
    <w:p w14:paraId="21E394A2" w14:textId="77777777" w:rsidR="00C12DA3" w:rsidRDefault="00000000" w:rsidP="00031A63">
      <w:pPr>
        <w:spacing w:after="0"/>
        <w:jc w:val="both"/>
      </w:pPr>
      <w:proofErr w:type="spellStart"/>
      <w:r>
        <w:rPr>
          <w:i/>
          <w:color w:val="000000"/>
        </w:rPr>
        <w:t>Правилником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изменама</w:t>
      </w:r>
      <w:proofErr w:type="spellEnd"/>
      <w:r>
        <w:rPr>
          <w:i/>
          <w:color w:val="000000"/>
        </w:rPr>
        <w:t xml:space="preserve"> и </w:t>
      </w:r>
      <w:proofErr w:type="spellStart"/>
      <w:r>
        <w:rPr>
          <w:i/>
          <w:color w:val="000000"/>
        </w:rPr>
        <w:t>допунама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о </w:t>
      </w:r>
      <w:proofErr w:type="spellStart"/>
      <w:r>
        <w:rPr>
          <w:i/>
          <w:color w:val="000000"/>
        </w:rPr>
        <w:t>Регистру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("</w:t>
      </w:r>
      <w:proofErr w:type="spellStart"/>
      <w:r>
        <w:rPr>
          <w:i/>
          <w:color w:val="000000"/>
        </w:rPr>
        <w:t>Службени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гласник</w:t>
      </w:r>
      <w:proofErr w:type="spellEnd"/>
      <w:r>
        <w:rPr>
          <w:i/>
          <w:color w:val="000000"/>
        </w:rPr>
        <w:t xml:space="preserve"> РС", </w:t>
      </w:r>
      <w:proofErr w:type="spellStart"/>
      <w:r>
        <w:rPr>
          <w:i/>
          <w:color w:val="000000"/>
        </w:rPr>
        <w:t>број</w:t>
      </w:r>
      <w:proofErr w:type="spellEnd"/>
      <w:r>
        <w:rPr>
          <w:i/>
          <w:color w:val="000000"/>
        </w:rPr>
        <w:t xml:space="preserve"> 20/2023) </w:t>
      </w:r>
      <w:proofErr w:type="spellStart"/>
      <w:r>
        <w:rPr>
          <w:i/>
          <w:color w:val="000000"/>
        </w:rPr>
        <w:t>измењен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Прилог</w:t>
      </w:r>
      <w:proofErr w:type="spellEnd"/>
      <w:r>
        <w:rPr>
          <w:i/>
          <w:color w:val="000000"/>
        </w:rPr>
        <w:t xml:space="preserve"> 1 - </w:t>
      </w:r>
      <w:proofErr w:type="spellStart"/>
      <w:r>
        <w:rPr>
          <w:i/>
          <w:color w:val="000000"/>
        </w:rPr>
        <w:t>Списак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царинских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тарифних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ознака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које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се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уписују</w:t>
      </w:r>
      <w:proofErr w:type="spellEnd"/>
      <w:r>
        <w:rPr>
          <w:i/>
          <w:color w:val="000000"/>
        </w:rPr>
        <w:t xml:space="preserve"> у </w:t>
      </w:r>
      <w:proofErr w:type="spellStart"/>
      <w:r>
        <w:rPr>
          <w:i/>
          <w:color w:val="000000"/>
        </w:rPr>
        <w:t>Регистар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хемикалија</w:t>
      </w:r>
      <w:proofErr w:type="spellEnd"/>
      <w:r>
        <w:rPr>
          <w:i/>
          <w:color w:val="000000"/>
        </w:rPr>
        <w:t xml:space="preserve"> (</w:t>
      </w:r>
      <w:proofErr w:type="spellStart"/>
      <w:r>
        <w:rPr>
          <w:i/>
          <w:color w:val="000000"/>
        </w:rPr>
        <w:t>види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члан</w:t>
      </w:r>
      <w:proofErr w:type="spellEnd"/>
      <w:r>
        <w:rPr>
          <w:i/>
          <w:color w:val="000000"/>
        </w:rPr>
        <w:t xml:space="preserve"> 1. </w:t>
      </w:r>
      <w:proofErr w:type="spellStart"/>
      <w:r>
        <w:rPr>
          <w:i/>
          <w:color w:val="000000"/>
        </w:rPr>
        <w:t>Правилника</w:t>
      </w:r>
      <w:proofErr w:type="spellEnd"/>
      <w:r>
        <w:rPr>
          <w:i/>
          <w:color w:val="000000"/>
        </w:rPr>
        <w:t xml:space="preserve"> - 20/2023-30).</w:t>
      </w:r>
    </w:p>
    <w:p w14:paraId="32C9CE4A" w14:textId="77777777" w:rsidR="00C12DA3" w:rsidRDefault="00000000" w:rsidP="00031A63">
      <w:pPr>
        <w:spacing w:after="0"/>
        <w:jc w:val="both"/>
      </w:pPr>
      <w:r>
        <w:rPr>
          <w:i/>
          <w:color w:val="000000"/>
        </w:rPr>
        <w:t> </w:t>
      </w:r>
    </w:p>
    <w:p w14:paraId="02FBB2A5" w14:textId="77777777" w:rsidR="00C12DA3" w:rsidRDefault="00000000" w:rsidP="00031A63">
      <w:pPr>
        <w:spacing w:after="150"/>
        <w:jc w:val="both"/>
      </w:pPr>
      <w:r>
        <w:rPr>
          <w:color w:val="000000"/>
        </w:rPr>
        <w:t> </w:t>
      </w:r>
    </w:p>
    <w:p w14:paraId="0D011B8B" w14:textId="77777777" w:rsidR="00C12DA3" w:rsidRDefault="00000000" w:rsidP="00031A63">
      <w:pPr>
        <w:spacing w:after="150"/>
        <w:jc w:val="both"/>
      </w:pPr>
      <w:hyperlink r:id="rId5">
        <w:proofErr w:type="spellStart"/>
        <w:r>
          <w:rPr>
            <w:color w:val="008000"/>
          </w:rPr>
          <w:t>Прилог</w:t>
        </w:r>
        <w:proofErr w:type="spellEnd"/>
        <w:r>
          <w:rPr>
            <w:color w:val="008000"/>
          </w:rPr>
          <w:t xml:space="preserve"> 1 - </w:t>
        </w:r>
        <w:proofErr w:type="spellStart"/>
        <w:r>
          <w:rPr>
            <w:color w:val="008000"/>
          </w:rPr>
          <w:t>Списак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царинских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тарифних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ознака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хемикалија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које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се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уписују</w:t>
        </w:r>
        <w:proofErr w:type="spellEnd"/>
        <w:r>
          <w:rPr>
            <w:color w:val="008000"/>
          </w:rPr>
          <w:t xml:space="preserve"> у </w:t>
        </w:r>
        <w:proofErr w:type="spellStart"/>
        <w:r>
          <w:rPr>
            <w:color w:val="008000"/>
          </w:rPr>
          <w:t>Регистар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хемикалија</w:t>
        </w:r>
        <w:proofErr w:type="spellEnd"/>
      </w:hyperlink>
    </w:p>
    <w:p w14:paraId="7E8A4E6E" w14:textId="77777777" w:rsidR="00C12DA3" w:rsidRDefault="00000000" w:rsidP="00031A63">
      <w:pPr>
        <w:spacing w:after="150"/>
        <w:jc w:val="both"/>
      </w:pPr>
      <w:hyperlink r:id="rId6">
        <w:proofErr w:type="spellStart"/>
        <w:r>
          <w:rPr>
            <w:color w:val="008000"/>
          </w:rPr>
          <w:t>Прилог</w:t>
        </w:r>
        <w:proofErr w:type="spellEnd"/>
        <w:r>
          <w:rPr>
            <w:color w:val="008000"/>
          </w:rPr>
          <w:t xml:space="preserve"> 2 -</w:t>
        </w:r>
        <w:r>
          <w:rPr>
            <w:color w:val="337AB7"/>
          </w:rPr>
          <w:t xml:space="preserve"> </w:t>
        </w:r>
        <w:proofErr w:type="spellStart"/>
        <w:r>
          <w:rPr>
            <w:color w:val="008000"/>
          </w:rPr>
          <w:t>Списак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шифара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за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категорију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коришћења</w:t>
        </w:r>
        <w:proofErr w:type="spellEnd"/>
      </w:hyperlink>
    </w:p>
    <w:p w14:paraId="1AEFC5DE" w14:textId="77777777" w:rsidR="00C12DA3" w:rsidRDefault="00000000" w:rsidP="00031A63">
      <w:pPr>
        <w:spacing w:after="150"/>
        <w:jc w:val="both"/>
      </w:pPr>
      <w:hyperlink r:id="rId7">
        <w:proofErr w:type="spellStart"/>
        <w:r>
          <w:rPr>
            <w:color w:val="008000"/>
          </w:rPr>
          <w:t>Прилог</w:t>
        </w:r>
        <w:proofErr w:type="spellEnd"/>
        <w:r>
          <w:rPr>
            <w:color w:val="008000"/>
          </w:rPr>
          <w:t xml:space="preserve"> 3 -</w:t>
        </w:r>
        <w:r>
          <w:rPr>
            <w:color w:val="337AB7"/>
          </w:rPr>
          <w:t xml:space="preserve"> </w:t>
        </w:r>
        <w:proofErr w:type="spellStart"/>
        <w:r>
          <w:rPr>
            <w:color w:val="008000"/>
          </w:rPr>
          <w:t>Списак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трговачких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имена</w:t>
        </w:r>
        <w:proofErr w:type="spellEnd"/>
        <w:r>
          <w:rPr>
            <w:color w:val="008000"/>
          </w:rPr>
          <w:t xml:space="preserve"> и </w:t>
        </w:r>
        <w:proofErr w:type="spellStart"/>
        <w:r>
          <w:rPr>
            <w:color w:val="008000"/>
          </w:rPr>
          <w:t>додатак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за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групе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хемикалија</w:t>
        </w:r>
        <w:proofErr w:type="spellEnd"/>
      </w:hyperlink>
    </w:p>
    <w:p w14:paraId="7B86A033" w14:textId="77777777" w:rsidR="00C12DA3" w:rsidRDefault="00000000" w:rsidP="00031A63">
      <w:pPr>
        <w:spacing w:after="150"/>
        <w:jc w:val="both"/>
      </w:pPr>
      <w:hyperlink r:id="rId8">
        <w:proofErr w:type="spellStart"/>
        <w:r>
          <w:rPr>
            <w:color w:val="008000"/>
          </w:rPr>
          <w:t>Прилог</w:t>
        </w:r>
        <w:proofErr w:type="spellEnd"/>
        <w:r>
          <w:rPr>
            <w:color w:val="008000"/>
          </w:rPr>
          <w:t xml:space="preserve"> 4 - </w:t>
        </w:r>
        <w:proofErr w:type="spellStart"/>
        <w:r>
          <w:rPr>
            <w:color w:val="008000"/>
          </w:rPr>
          <w:t>Досије</w:t>
        </w:r>
        <w:proofErr w:type="spellEnd"/>
        <w:r>
          <w:rPr>
            <w:color w:val="008000"/>
          </w:rPr>
          <w:t xml:space="preserve"> о </w:t>
        </w:r>
        <w:proofErr w:type="spellStart"/>
        <w:r>
          <w:rPr>
            <w:color w:val="008000"/>
          </w:rPr>
          <w:t>хемикалији</w:t>
        </w:r>
        <w:proofErr w:type="spellEnd"/>
      </w:hyperlink>
    </w:p>
    <w:p w14:paraId="76BCBA76" w14:textId="77777777" w:rsidR="00C12DA3" w:rsidRDefault="00000000" w:rsidP="00031A63">
      <w:pPr>
        <w:spacing w:after="150"/>
        <w:jc w:val="both"/>
      </w:pPr>
      <w:hyperlink r:id="rId9">
        <w:proofErr w:type="spellStart"/>
        <w:r>
          <w:rPr>
            <w:color w:val="008000"/>
          </w:rPr>
          <w:t>Прилог</w:t>
        </w:r>
        <w:proofErr w:type="spellEnd"/>
        <w:r>
          <w:rPr>
            <w:color w:val="008000"/>
          </w:rPr>
          <w:t xml:space="preserve"> 5 - </w:t>
        </w:r>
        <w:proofErr w:type="spellStart"/>
        <w:r>
          <w:rPr>
            <w:color w:val="008000"/>
          </w:rPr>
          <w:t>Досије</w:t>
        </w:r>
        <w:proofErr w:type="spellEnd"/>
        <w:r>
          <w:rPr>
            <w:color w:val="008000"/>
          </w:rPr>
          <w:t xml:space="preserve"> о </w:t>
        </w:r>
        <w:proofErr w:type="spellStart"/>
        <w:r>
          <w:rPr>
            <w:color w:val="008000"/>
          </w:rPr>
          <w:t>хемикалији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која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је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већ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уписана</w:t>
        </w:r>
        <w:proofErr w:type="spellEnd"/>
        <w:r>
          <w:rPr>
            <w:color w:val="008000"/>
          </w:rPr>
          <w:t xml:space="preserve"> у </w:t>
        </w:r>
        <w:proofErr w:type="spellStart"/>
        <w:r>
          <w:rPr>
            <w:color w:val="008000"/>
          </w:rPr>
          <w:t>Регистар</w:t>
        </w:r>
        <w:proofErr w:type="spellEnd"/>
      </w:hyperlink>
    </w:p>
    <w:p w14:paraId="414A3D79" w14:textId="77777777" w:rsidR="00C12DA3" w:rsidRDefault="00000000" w:rsidP="00031A63">
      <w:pPr>
        <w:spacing w:after="150"/>
        <w:jc w:val="both"/>
      </w:pPr>
      <w:hyperlink r:id="rId10">
        <w:proofErr w:type="spellStart"/>
        <w:r>
          <w:rPr>
            <w:color w:val="008000"/>
          </w:rPr>
          <w:t>Прилог</w:t>
        </w:r>
        <w:proofErr w:type="spellEnd"/>
        <w:r>
          <w:rPr>
            <w:color w:val="008000"/>
          </w:rPr>
          <w:t xml:space="preserve"> 6 - </w:t>
        </w:r>
        <w:proofErr w:type="spellStart"/>
        <w:r>
          <w:rPr>
            <w:color w:val="008000"/>
          </w:rPr>
          <w:t>Досије</w:t>
        </w:r>
        <w:proofErr w:type="spellEnd"/>
        <w:r>
          <w:rPr>
            <w:color w:val="008000"/>
          </w:rPr>
          <w:t xml:space="preserve"> о </w:t>
        </w:r>
        <w:proofErr w:type="spellStart"/>
        <w:r>
          <w:rPr>
            <w:color w:val="008000"/>
          </w:rPr>
          <w:t>хемикалији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за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супстанцу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која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изазива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забринутост</w:t>
        </w:r>
        <w:proofErr w:type="spellEnd"/>
        <w:r>
          <w:rPr>
            <w:color w:val="008000"/>
          </w:rPr>
          <w:t xml:space="preserve">, </w:t>
        </w:r>
        <w:proofErr w:type="spellStart"/>
        <w:r>
          <w:rPr>
            <w:color w:val="008000"/>
          </w:rPr>
          <w:t>односно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смешу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која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садржи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ту</w:t>
        </w:r>
        <w:proofErr w:type="spellEnd"/>
        <w:r>
          <w:rPr>
            <w:color w:val="008000"/>
          </w:rPr>
          <w:t xml:space="preserve"> </w:t>
        </w:r>
        <w:proofErr w:type="spellStart"/>
        <w:r>
          <w:rPr>
            <w:color w:val="008000"/>
          </w:rPr>
          <w:t>супстанцу</w:t>
        </w:r>
        <w:proofErr w:type="spellEnd"/>
      </w:hyperlink>
    </w:p>
    <w:sectPr w:rsidR="00C12D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A3"/>
    <w:rsid w:val="00031A63"/>
    <w:rsid w:val="004F152A"/>
    <w:rsid w:val="00C1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8F321"/>
  <w15:docId w15:val="{393212B6-4943-4102-8838-F89BAE44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no-informacioni-sistem.rs/SlGlasnikPortal/prilozi/4.html&amp;doctype=reg&amp;x-filename=true&amp;regactid=4352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avno-informacioni-sistem.rs/SlGlasnikPortal/prilozi/3.html&amp;doctype=reg&amp;x-filename=true&amp;regactid=43522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no-informacioni-sistem.rs/SlGlasnikPortal/prilozi/2.html&amp;doctype=reg&amp;x-filename=true&amp;regactid=4352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ravno-informacioni-sistem.rs/SlGlasnikPortal/prilozi/1.html&amp;doctype=reg&amp;x-filename=true&amp;regactid=435223" TargetMode="External"/><Relationship Id="rId10" Type="http://schemas.openxmlformats.org/officeDocument/2006/relationships/hyperlink" Target="http://www.pravno-informacioni-sistem.rs/SlGlasnikPortal/prilozi/6.html&amp;doctype=reg&amp;x-filename=true&amp;regactid=435223" TargetMode="External"/><Relationship Id="rId4" Type="http://schemas.openxmlformats.org/officeDocument/2006/relationships/hyperlink" Target="http://www.pravno-informacioni-sistem.rs/" TargetMode="External"/><Relationship Id="rId9" Type="http://schemas.openxmlformats.org/officeDocument/2006/relationships/hyperlink" Target="http://www.pravno-informacioni-sistem.rs/SlGlasnikPortal/prilozi/5.html&amp;doctype=reg&amp;x-filename=true&amp;regactid=435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2584</Words>
  <Characters>14729</Characters>
  <Application>Microsoft Office Word</Application>
  <DocSecurity>0</DocSecurity>
  <Lines>122</Lines>
  <Paragraphs>34</Paragraphs>
  <ScaleCrop>false</ScaleCrop>
  <Company/>
  <LinksUpToDate>false</LinksUpToDate>
  <CharactersWithSpaces>17279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Snežana Joksimović</dc:creator>
  <cp:lastModifiedBy>Snežana Joksimović</cp:lastModifiedBy>
  <cp:revision>3</cp:revision>
  <dcterms:created xsi:type="dcterms:W3CDTF">2023-11-30T10:55:00Z</dcterms:created>
  <dcterms:modified xsi:type="dcterms:W3CDTF">2023-11-30T11:00:00Z</dcterms:modified>
</cp:coreProperties>
</file>